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81940" w14:textId="77777777" w:rsidR="00BD20DD" w:rsidRPr="00040DA0" w:rsidRDefault="00950132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>РМКУК Татарская ЦБС</w:t>
      </w:r>
    </w:p>
    <w:p w14:paraId="3FED996C" w14:textId="77777777" w:rsidR="00950132" w:rsidRPr="00040DA0" w:rsidRDefault="00950132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>Ускюльская сельская библиотека</w:t>
      </w:r>
    </w:p>
    <w:p w14:paraId="192390AA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047187BA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1270A65E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06AB15AE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6C6B6A28" w14:textId="77777777" w:rsidR="00967197" w:rsidRPr="00040DA0" w:rsidRDefault="00967197" w:rsidP="00F15CFC">
      <w:pPr>
        <w:jc w:val="center"/>
        <w:rPr>
          <w:b/>
          <w:sz w:val="32"/>
          <w:szCs w:val="32"/>
        </w:rPr>
      </w:pPr>
    </w:p>
    <w:p w14:paraId="6FD47857" w14:textId="77777777" w:rsidR="0008481C" w:rsidRPr="00040DA0" w:rsidRDefault="0008481C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>Конкурсная работа</w:t>
      </w:r>
    </w:p>
    <w:p w14:paraId="45198C87" w14:textId="77777777" w:rsidR="0008481C" w:rsidRPr="00040DA0" w:rsidRDefault="0008481C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>участника профессионального конкурса</w:t>
      </w:r>
    </w:p>
    <w:p w14:paraId="0030F8AE" w14:textId="77777777" w:rsidR="0008481C" w:rsidRPr="00040DA0" w:rsidRDefault="0008481C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 xml:space="preserve">актуальных форматов работы библиотек с молодежью </w:t>
      </w:r>
      <w:r w:rsidRPr="00040DA0">
        <w:rPr>
          <w:b/>
          <w:sz w:val="32"/>
          <w:szCs w:val="32"/>
        </w:rPr>
        <w:br/>
        <w:t>«</w:t>
      </w:r>
      <w:r w:rsidRPr="00040DA0">
        <w:rPr>
          <w:b/>
          <w:sz w:val="32"/>
          <w:szCs w:val="32"/>
          <w:lang w:val="en-US"/>
        </w:rPr>
        <w:t>EX</w:t>
      </w:r>
      <w:r w:rsidRPr="00040DA0">
        <w:rPr>
          <w:b/>
          <w:sz w:val="32"/>
          <w:szCs w:val="32"/>
        </w:rPr>
        <w:t xml:space="preserve"> </w:t>
      </w:r>
      <w:r w:rsidRPr="00040DA0">
        <w:rPr>
          <w:b/>
          <w:sz w:val="32"/>
          <w:szCs w:val="32"/>
          <w:lang w:val="en-US"/>
        </w:rPr>
        <w:t>PROFESSO</w:t>
      </w:r>
      <w:r w:rsidRPr="00040DA0">
        <w:rPr>
          <w:b/>
          <w:sz w:val="32"/>
          <w:szCs w:val="32"/>
        </w:rPr>
        <w:t xml:space="preserve"> (со знанием дела)»</w:t>
      </w:r>
    </w:p>
    <w:p w14:paraId="71C0D252" w14:textId="77777777" w:rsidR="00967197" w:rsidRPr="00040DA0" w:rsidRDefault="00967197" w:rsidP="00F15CFC">
      <w:pPr>
        <w:jc w:val="center"/>
        <w:rPr>
          <w:b/>
          <w:sz w:val="32"/>
          <w:szCs w:val="32"/>
        </w:rPr>
      </w:pPr>
    </w:p>
    <w:p w14:paraId="0D518CF4" w14:textId="77777777" w:rsidR="00164C6C" w:rsidRPr="00040DA0" w:rsidRDefault="00164C6C" w:rsidP="00F15CFC">
      <w:pPr>
        <w:jc w:val="center"/>
        <w:rPr>
          <w:b/>
          <w:sz w:val="32"/>
          <w:szCs w:val="32"/>
        </w:rPr>
      </w:pPr>
    </w:p>
    <w:p w14:paraId="0C992391" w14:textId="77777777" w:rsidR="00967197" w:rsidRPr="00040DA0" w:rsidRDefault="00967197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>«</w:t>
      </w:r>
      <w:r w:rsidR="00F15CFC" w:rsidRPr="00040DA0">
        <w:rPr>
          <w:b/>
          <w:sz w:val="32"/>
          <w:szCs w:val="32"/>
        </w:rPr>
        <w:t>Мир дому твоему</w:t>
      </w:r>
      <w:r w:rsidRPr="00040DA0">
        <w:rPr>
          <w:b/>
          <w:sz w:val="32"/>
          <w:szCs w:val="32"/>
        </w:rPr>
        <w:t>»</w:t>
      </w:r>
    </w:p>
    <w:p w14:paraId="69F62A9E" w14:textId="77777777" w:rsidR="00F15CFC" w:rsidRPr="00040DA0" w:rsidRDefault="00F15CFC" w:rsidP="00F15CFC">
      <w:pPr>
        <w:jc w:val="center"/>
        <w:rPr>
          <w:b/>
          <w:sz w:val="32"/>
          <w:szCs w:val="32"/>
        </w:rPr>
      </w:pPr>
      <w:r w:rsidRPr="00040DA0">
        <w:rPr>
          <w:b/>
          <w:sz w:val="32"/>
          <w:szCs w:val="32"/>
        </w:rPr>
        <w:t>(традиции и обычаи)</w:t>
      </w:r>
    </w:p>
    <w:p w14:paraId="23CDF167" w14:textId="77777777" w:rsidR="00BD20DD" w:rsidRPr="00040DA0" w:rsidRDefault="00BD20DD" w:rsidP="00BD20DD">
      <w:pPr>
        <w:jc w:val="both"/>
        <w:rPr>
          <w:b/>
          <w:sz w:val="32"/>
          <w:szCs w:val="32"/>
        </w:rPr>
      </w:pPr>
    </w:p>
    <w:p w14:paraId="2EB2B584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18EA4C2B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6F78BE79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06301249" w14:textId="77777777" w:rsidR="00164C6C" w:rsidRPr="00040DA0" w:rsidRDefault="00164C6C" w:rsidP="00164C6C">
      <w:pPr>
        <w:spacing w:line="276" w:lineRule="auto"/>
        <w:jc w:val="center"/>
        <w:rPr>
          <w:b/>
          <w:sz w:val="32"/>
          <w:szCs w:val="32"/>
        </w:rPr>
      </w:pPr>
    </w:p>
    <w:p w14:paraId="7D3A2467" w14:textId="77777777" w:rsidR="00164C6C" w:rsidRPr="00040DA0" w:rsidRDefault="00164C6C" w:rsidP="00164C6C">
      <w:pPr>
        <w:spacing w:line="276" w:lineRule="auto"/>
        <w:jc w:val="center"/>
        <w:rPr>
          <w:b/>
          <w:sz w:val="28"/>
          <w:szCs w:val="28"/>
        </w:rPr>
      </w:pPr>
      <w:r w:rsidRPr="00040DA0">
        <w:rPr>
          <w:b/>
          <w:sz w:val="28"/>
          <w:szCs w:val="28"/>
        </w:rPr>
        <w:t>Номинация: «Лучшие библиотечные практики по сохранению, популяризации народного искусства и нематериального культурного наследия народов РФ»</w:t>
      </w:r>
    </w:p>
    <w:p w14:paraId="3A9371DD" w14:textId="77777777" w:rsidR="00164C6C" w:rsidRPr="00040DA0" w:rsidRDefault="00164C6C" w:rsidP="00164C6C">
      <w:pPr>
        <w:spacing w:line="276" w:lineRule="auto"/>
        <w:jc w:val="center"/>
        <w:rPr>
          <w:b/>
          <w:sz w:val="32"/>
          <w:szCs w:val="32"/>
        </w:rPr>
      </w:pPr>
    </w:p>
    <w:p w14:paraId="4583FB3C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7349FF5D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78D6996E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5BC8FA89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48403110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61A6FDBD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5E612E13" w14:textId="77777777" w:rsidR="00967197" w:rsidRPr="00040DA0" w:rsidRDefault="00967197" w:rsidP="00BD20DD">
      <w:pPr>
        <w:jc w:val="both"/>
        <w:rPr>
          <w:b/>
          <w:sz w:val="32"/>
          <w:szCs w:val="32"/>
        </w:rPr>
      </w:pPr>
    </w:p>
    <w:p w14:paraId="71A59A82" w14:textId="77777777" w:rsidR="00967197" w:rsidRPr="00040DA0" w:rsidRDefault="00967197" w:rsidP="00BD20DD">
      <w:pPr>
        <w:jc w:val="both"/>
        <w:rPr>
          <w:b/>
        </w:rPr>
      </w:pPr>
    </w:p>
    <w:p w14:paraId="690C95E4" w14:textId="77777777" w:rsidR="00967197" w:rsidRPr="00040DA0" w:rsidRDefault="00967197" w:rsidP="00BD20DD">
      <w:pPr>
        <w:jc w:val="both"/>
        <w:rPr>
          <w:b/>
        </w:rPr>
      </w:pPr>
    </w:p>
    <w:p w14:paraId="22DF3448" w14:textId="77777777" w:rsidR="00967197" w:rsidRPr="00040DA0" w:rsidRDefault="00967197" w:rsidP="00BD20DD">
      <w:pPr>
        <w:jc w:val="both"/>
        <w:rPr>
          <w:b/>
        </w:rPr>
      </w:pPr>
    </w:p>
    <w:p w14:paraId="301C22B0" w14:textId="77777777" w:rsidR="00716AF1" w:rsidRDefault="0008481C" w:rsidP="00F15CFC">
      <w:pPr>
        <w:jc w:val="right"/>
        <w:rPr>
          <w:b/>
        </w:rPr>
      </w:pPr>
      <w:r w:rsidRPr="00040DA0">
        <w:rPr>
          <w:b/>
        </w:rPr>
        <w:t xml:space="preserve">                                                                  </w:t>
      </w:r>
      <w:r w:rsidR="00E80609" w:rsidRPr="00040DA0">
        <w:rPr>
          <w:b/>
        </w:rPr>
        <w:t xml:space="preserve">                          </w:t>
      </w:r>
      <w:r w:rsidRPr="00040DA0">
        <w:rPr>
          <w:b/>
        </w:rPr>
        <w:t>Автор работы</w:t>
      </w:r>
      <w:r w:rsidR="00967197" w:rsidRPr="00040DA0">
        <w:rPr>
          <w:b/>
        </w:rPr>
        <w:t>:</w:t>
      </w:r>
      <w:r w:rsidRPr="00040DA0">
        <w:rPr>
          <w:b/>
        </w:rPr>
        <w:t xml:space="preserve"> </w:t>
      </w:r>
    </w:p>
    <w:p w14:paraId="340F29E1" w14:textId="77777777" w:rsidR="00716AF1" w:rsidRDefault="00716AF1" w:rsidP="00F15CFC">
      <w:pPr>
        <w:jc w:val="right"/>
        <w:rPr>
          <w:b/>
        </w:rPr>
      </w:pPr>
      <w:r w:rsidRPr="00040DA0">
        <w:rPr>
          <w:b/>
        </w:rPr>
        <w:t>Подсевалова Л.Н</w:t>
      </w:r>
      <w:r>
        <w:rPr>
          <w:b/>
        </w:rPr>
        <w:t>,</w:t>
      </w:r>
    </w:p>
    <w:p w14:paraId="67E56993" w14:textId="0B21F010" w:rsidR="007A0570" w:rsidRPr="00040DA0" w:rsidRDefault="00716AF1" w:rsidP="00F15CFC">
      <w:pPr>
        <w:jc w:val="right"/>
        <w:rPr>
          <w:b/>
        </w:rPr>
      </w:pPr>
      <w:r w:rsidRPr="00040DA0">
        <w:rPr>
          <w:b/>
        </w:rPr>
        <w:t xml:space="preserve">   </w:t>
      </w:r>
      <w:r>
        <w:rPr>
          <w:b/>
        </w:rPr>
        <w:t>б</w:t>
      </w:r>
      <w:r w:rsidR="0008481C" w:rsidRPr="00040DA0">
        <w:rPr>
          <w:b/>
        </w:rPr>
        <w:t>иблиотекарь</w:t>
      </w:r>
      <w:r w:rsidR="007A0570" w:rsidRPr="00040DA0">
        <w:rPr>
          <w:b/>
        </w:rPr>
        <w:t xml:space="preserve"> </w:t>
      </w:r>
    </w:p>
    <w:p w14:paraId="671007D0" w14:textId="77777777" w:rsidR="0008481C" w:rsidRPr="00040DA0" w:rsidRDefault="007A0570" w:rsidP="00F15CFC">
      <w:pPr>
        <w:jc w:val="right"/>
        <w:rPr>
          <w:b/>
        </w:rPr>
      </w:pPr>
      <w:r w:rsidRPr="00040DA0">
        <w:rPr>
          <w:b/>
        </w:rPr>
        <w:t xml:space="preserve">                                                                               </w:t>
      </w:r>
      <w:r w:rsidR="00C147B1" w:rsidRPr="00040DA0">
        <w:rPr>
          <w:b/>
        </w:rPr>
        <w:t xml:space="preserve">                  </w:t>
      </w:r>
      <w:r w:rsidRPr="00040DA0">
        <w:rPr>
          <w:b/>
        </w:rPr>
        <w:t>Ускюльской сельской</w:t>
      </w:r>
      <w:r w:rsidR="00C147B1" w:rsidRPr="00040DA0">
        <w:rPr>
          <w:b/>
        </w:rPr>
        <w:t xml:space="preserve"> библиотеки</w:t>
      </w:r>
      <w:r w:rsidRPr="00040DA0">
        <w:rPr>
          <w:b/>
        </w:rPr>
        <w:t xml:space="preserve"> -                                  </w:t>
      </w:r>
    </w:p>
    <w:p w14:paraId="6D08A77A" w14:textId="063C45CF" w:rsidR="00E80609" w:rsidRPr="00040DA0" w:rsidRDefault="0008481C" w:rsidP="00E80609">
      <w:pPr>
        <w:jc w:val="right"/>
        <w:rPr>
          <w:b/>
        </w:rPr>
      </w:pPr>
      <w:r w:rsidRPr="00040DA0">
        <w:rPr>
          <w:b/>
        </w:rPr>
        <w:t xml:space="preserve">                                                                                         </w:t>
      </w:r>
      <w:r w:rsidR="00C147B1" w:rsidRPr="00040DA0">
        <w:rPr>
          <w:b/>
        </w:rPr>
        <w:t xml:space="preserve">               </w:t>
      </w:r>
      <w:r w:rsidR="007A0570" w:rsidRPr="00040DA0">
        <w:rPr>
          <w:b/>
        </w:rPr>
        <w:t xml:space="preserve"> </w:t>
      </w:r>
    </w:p>
    <w:p w14:paraId="000DE943" w14:textId="77777777" w:rsidR="00E31EF1" w:rsidRPr="00E80609" w:rsidRDefault="0008481C" w:rsidP="00E80609">
      <w:pPr>
        <w:jc w:val="center"/>
      </w:pPr>
      <w:r w:rsidRPr="00040DA0">
        <w:rPr>
          <w:b/>
        </w:rPr>
        <w:t xml:space="preserve">Ускюль </w:t>
      </w:r>
      <w:r w:rsidR="00F15CFC" w:rsidRPr="00040DA0">
        <w:rPr>
          <w:b/>
        </w:rPr>
        <w:t>-</w:t>
      </w:r>
      <w:r w:rsidR="007A0570" w:rsidRPr="00040DA0">
        <w:rPr>
          <w:b/>
        </w:rPr>
        <w:t xml:space="preserve"> </w:t>
      </w:r>
      <w:r w:rsidRPr="00040DA0">
        <w:rPr>
          <w:b/>
        </w:rPr>
        <w:t>2022</w:t>
      </w:r>
      <w:r>
        <w:t xml:space="preserve"> </w:t>
      </w:r>
      <w:r w:rsidR="004A4558">
        <w:rPr>
          <w:b/>
        </w:rPr>
        <w:t xml:space="preserve">                                                      </w:t>
      </w:r>
    </w:p>
    <w:p w14:paraId="30BA5F38" w14:textId="77777777" w:rsidR="00E31EF1" w:rsidRDefault="00E31EF1" w:rsidP="00BD20DD">
      <w:pPr>
        <w:rPr>
          <w:sz w:val="28"/>
          <w:szCs w:val="28"/>
        </w:rPr>
      </w:pPr>
    </w:p>
    <w:p w14:paraId="78E3C3CE" w14:textId="77777777" w:rsidR="00BD20DD" w:rsidRPr="005F4A56" w:rsidRDefault="00061943" w:rsidP="00CD0F63">
      <w:r w:rsidRPr="005F4A56">
        <w:rPr>
          <w:b/>
        </w:rPr>
        <w:t>Наименование учреждения</w:t>
      </w:r>
      <w:r w:rsidR="00FD49D6" w:rsidRPr="005F4A56">
        <w:rPr>
          <w:b/>
        </w:rPr>
        <w:t xml:space="preserve"> </w:t>
      </w:r>
      <w:r w:rsidRPr="005F4A56">
        <w:t xml:space="preserve">- </w:t>
      </w:r>
      <w:r w:rsidR="004A4558" w:rsidRPr="005F4A56">
        <w:t xml:space="preserve"> </w:t>
      </w:r>
      <w:r w:rsidR="00BD20DD" w:rsidRPr="005F4A56">
        <w:t>РМКУК «Татарская ЦБС»  Ускюльская сельская библиотека.</w:t>
      </w:r>
    </w:p>
    <w:p w14:paraId="54DBA2DB" w14:textId="77777777" w:rsidR="00BD20DD" w:rsidRPr="005F4A56" w:rsidRDefault="00061943" w:rsidP="00CD0F63">
      <w:r w:rsidRPr="005F4A56">
        <w:rPr>
          <w:b/>
        </w:rPr>
        <w:t>Название мероприятия/цикла мероприятий</w:t>
      </w:r>
      <w:r w:rsidRPr="005F4A56">
        <w:t xml:space="preserve">  -</w:t>
      </w:r>
      <w:r w:rsidR="00AA4D44" w:rsidRPr="005F4A56">
        <w:t xml:space="preserve"> Мир дому твоему</w:t>
      </w:r>
      <w:r w:rsidR="000712BF" w:rsidRPr="005F4A56">
        <w:t xml:space="preserve"> (традиции и обычаи)</w:t>
      </w:r>
      <w:r w:rsidRPr="005F4A56">
        <w:t xml:space="preserve"> </w:t>
      </w:r>
    </w:p>
    <w:p w14:paraId="0903907E" w14:textId="77777777" w:rsidR="00BD20DD" w:rsidRPr="005F4A56" w:rsidRDefault="00BD20DD" w:rsidP="00CD0F63">
      <w:pPr>
        <w:spacing w:after="200" w:line="276" w:lineRule="auto"/>
        <w:contextualSpacing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802"/>
        <w:gridCol w:w="6910"/>
      </w:tblGrid>
      <w:tr w:rsidR="00F15CFC" w:rsidRPr="005F4A56" w14:paraId="2B9CC396" w14:textId="77777777" w:rsidTr="00E80609">
        <w:tc>
          <w:tcPr>
            <w:tcW w:w="2802" w:type="dxa"/>
          </w:tcPr>
          <w:p w14:paraId="68CAD896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rPr>
                <w:b/>
              </w:rPr>
              <w:t>1. Форма проведения мероприятия</w:t>
            </w:r>
          </w:p>
        </w:tc>
        <w:tc>
          <w:tcPr>
            <w:tcW w:w="6910" w:type="dxa"/>
          </w:tcPr>
          <w:p w14:paraId="48E3CFC7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t>Праздничная программа.</w:t>
            </w:r>
          </w:p>
          <w:p w14:paraId="66A6E49A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t xml:space="preserve">Фольклорные посиделки. </w:t>
            </w:r>
            <w:r w:rsidR="00927BE9" w:rsidRPr="005F4A56">
              <w:t>в рамках Всероссийской акции «Библионочь 2022»</w:t>
            </w:r>
          </w:p>
        </w:tc>
      </w:tr>
      <w:tr w:rsidR="00F15CFC" w:rsidRPr="005F4A56" w14:paraId="1B749165" w14:textId="77777777" w:rsidTr="00E80609">
        <w:tc>
          <w:tcPr>
            <w:tcW w:w="2802" w:type="dxa"/>
          </w:tcPr>
          <w:p w14:paraId="38080A97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rPr>
                <w:b/>
              </w:rPr>
              <w:t>2. Место проведения</w:t>
            </w:r>
          </w:p>
        </w:tc>
        <w:tc>
          <w:tcPr>
            <w:tcW w:w="6910" w:type="dxa"/>
          </w:tcPr>
          <w:p w14:paraId="278B0611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t>Библиотека. Дом Культуры.</w:t>
            </w:r>
          </w:p>
        </w:tc>
      </w:tr>
      <w:tr w:rsidR="00F15CFC" w:rsidRPr="005F4A56" w14:paraId="2EF44895" w14:textId="77777777" w:rsidTr="00E80609">
        <w:tc>
          <w:tcPr>
            <w:tcW w:w="2802" w:type="dxa"/>
          </w:tcPr>
          <w:p w14:paraId="61FA93A6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rPr>
                <w:b/>
              </w:rPr>
              <w:t>3. Дата и время проведения</w:t>
            </w:r>
          </w:p>
        </w:tc>
        <w:tc>
          <w:tcPr>
            <w:tcW w:w="6910" w:type="dxa"/>
          </w:tcPr>
          <w:p w14:paraId="64FF3DD7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t>20.05.2022 г, с 18-00 до 20-00</w:t>
            </w:r>
          </w:p>
        </w:tc>
      </w:tr>
      <w:tr w:rsidR="00F15CFC" w:rsidRPr="005F4A56" w14:paraId="1A3639E9" w14:textId="77777777" w:rsidTr="00E80609">
        <w:tc>
          <w:tcPr>
            <w:tcW w:w="2802" w:type="dxa"/>
          </w:tcPr>
          <w:p w14:paraId="6C91500C" w14:textId="77777777" w:rsidR="00F15CFC" w:rsidRPr="005F4A56" w:rsidRDefault="00F15CFC" w:rsidP="00CD0F63">
            <w:pPr>
              <w:spacing w:line="276" w:lineRule="auto"/>
              <w:contextualSpacing/>
              <w:rPr>
                <w:b/>
              </w:rPr>
            </w:pPr>
            <w:r w:rsidRPr="005F4A56">
              <w:rPr>
                <w:b/>
              </w:rPr>
              <w:t>4. Актуальность мероприятия/цикла мероприятий для библиотеки,  для местного сообщества.</w:t>
            </w:r>
          </w:p>
          <w:p w14:paraId="1DB8C6FC" w14:textId="77777777" w:rsidR="00F15CFC" w:rsidRPr="005F4A56" w:rsidRDefault="00F15CFC" w:rsidP="00CD0F63">
            <w:pPr>
              <w:spacing w:after="200" w:line="276" w:lineRule="auto"/>
              <w:contextualSpacing/>
            </w:pPr>
          </w:p>
        </w:tc>
        <w:tc>
          <w:tcPr>
            <w:tcW w:w="6910" w:type="dxa"/>
          </w:tcPr>
          <w:p w14:paraId="54B6774E" w14:textId="77777777" w:rsidR="00F15CFC" w:rsidRPr="005F4A56" w:rsidRDefault="00F15CFC" w:rsidP="00CD0F63">
            <w:pPr>
              <w:spacing w:line="276" w:lineRule="auto"/>
              <w:contextualSpacing/>
              <w:rPr>
                <w:color w:val="000000" w:themeColor="text1"/>
              </w:rPr>
            </w:pPr>
            <w:r w:rsidRPr="005F4A56">
              <w:rPr>
                <w:color w:val="000000" w:themeColor="text1"/>
              </w:rPr>
              <w:t>Прошлое, настоящее и будущее связаны в личности</w:t>
            </w:r>
            <w:r w:rsidR="00927BE9" w:rsidRPr="005F4A56">
              <w:rPr>
                <w:color w:val="000000" w:themeColor="text1"/>
              </w:rPr>
              <w:t xml:space="preserve"> каждого человека, в творческой</w:t>
            </w:r>
            <w:r w:rsidRPr="005F4A56">
              <w:rPr>
                <w:color w:val="000000" w:themeColor="text1"/>
              </w:rPr>
              <w:t xml:space="preserve"> деятельности  каждого народа. Если эти связи рвутся, то снижаются эффективность и темпы естественного развития каждого человека и общества в целом. Восстановить эти связи – насущная задача современного библиотекаря, т.к. Библиотека выступает социальным институтом, который бережно хранит традиции и обряды </w:t>
            </w:r>
            <w:r w:rsidR="00C31180" w:rsidRPr="005F4A56">
              <w:rPr>
                <w:color w:val="000000" w:themeColor="text1"/>
              </w:rPr>
              <w:t>народов современной России</w:t>
            </w:r>
            <w:r w:rsidRPr="005F4A56">
              <w:rPr>
                <w:color w:val="000000" w:themeColor="text1"/>
              </w:rPr>
              <w:t>, своего края, своей малой Родины</w:t>
            </w:r>
            <w:r w:rsidR="00C31180" w:rsidRPr="005F4A56">
              <w:rPr>
                <w:color w:val="000000" w:themeColor="text1"/>
              </w:rPr>
              <w:t>.</w:t>
            </w:r>
          </w:p>
          <w:p w14:paraId="770BC94B" w14:textId="77777777" w:rsidR="00F15CFC" w:rsidRPr="005F4A56" w:rsidRDefault="00F15CFC" w:rsidP="00CD0F63">
            <w:pPr>
              <w:spacing w:after="200" w:line="276" w:lineRule="auto"/>
              <w:contextualSpacing/>
            </w:pPr>
            <w:r w:rsidRPr="005F4A56">
              <w:rPr>
                <w:color w:val="000000" w:themeColor="text1"/>
              </w:rPr>
              <w:t>По качеству, глубине, ценности она сравнима только с ролью семьи – в передаче от поколения к поколению самого основного, заветного, что позволяет каждому народу сохранять своё лицо, занимать своё собственное, неповторимое место в едино</w:t>
            </w:r>
            <w:r w:rsidR="005C3C50" w:rsidRPr="005F4A56">
              <w:rPr>
                <w:color w:val="000000" w:themeColor="text1"/>
              </w:rPr>
              <w:t xml:space="preserve">м ансамбле общечеловеческого </w:t>
            </w:r>
            <w:r w:rsidRPr="005F4A56">
              <w:rPr>
                <w:color w:val="000000" w:themeColor="text1"/>
              </w:rPr>
              <w:t xml:space="preserve">развития.                                            Сейчас к нам постепенно возвращается национальная память, и мы по новому начинаем относиться к старинным праздникам, традициям, фольклору, в которых народ оставил нам самое ценное из своих культурных достижений. Использование в работе с молодёжью и освоение ими культурного наследия русского народа формирует интерес к нему, оживляет </w:t>
            </w:r>
            <w:r w:rsidR="00BF745A" w:rsidRPr="005F4A56">
              <w:rPr>
                <w:color w:val="000000" w:themeColor="text1"/>
              </w:rPr>
              <w:t>профессиональный</w:t>
            </w:r>
            <w:r w:rsidRPr="005F4A56">
              <w:rPr>
                <w:color w:val="000000" w:themeColor="text1"/>
              </w:rPr>
              <w:t xml:space="preserve"> процесс, оказывает особое влияние на эмоциональную и нравственную стороны </w:t>
            </w:r>
            <w:r w:rsidR="00BF745A" w:rsidRPr="005F4A56">
              <w:rPr>
                <w:color w:val="000000" w:themeColor="text1"/>
              </w:rPr>
              <w:t>наших пользователей</w:t>
            </w:r>
            <w:r w:rsidRPr="005F4A56">
              <w:rPr>
                <w:color w:val="000000" w:themeColor="text1"/>
              </w:rPr>
              <w:t>.</w:t>
            </w:r>
          </w:p>
        </w:tc>
      </w:tr>
    </w:tbl>
    <w:p w14:paraId="2D585645" w14:textId="77777777" w:rsidR="00F15CFC" w:rsidRPr="005F4A56" w:rsidRDefault="00F15CFC" w:rsidP="00CD0F63">
      <w:pPr>
        <w:spacing w:after="200" w:line="276" w:lineRule="auto"/>
        <w:contextualSpacing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55"/>
        <w:gridCol w:w="7157"/>
      </w:tblGrid>
      <w:tr w:rsidR="00F15CFC" w:rsidRPr="005F4A56" w14:paraId="3AE93BB9" w14:textId="77777777" w:rsidTr="00E80609">
        <w:tc>
          <w:tcPr>
            <w:tcW w:w="9712" w:type="dxa"/>
            <w:gridSpan w:val="2"/>
          </w:tcPr>
          <w:p w14:paraId="30F25881" w14:textId="77777777" w:rsidR="00F15CFC" w:rsidRPr="005F4A56" w:rsidRDefault="00F15CFC" w:rsidP="00CD0F63">
            <w:pPr>
              <w:rPr>
                <w:b/>
              </w:rPr>
            </w:pPr>
            <w:r w:rsidRPr="005F4A56">
              <w:rPr>
                <w:b/>
              </w:rPr>
              <w:t>5. Описание мероприятия/цикла мероприятий:</w:t>
            </w:r>
          </w:p>
          <w:p w14:paraId="5C3A129F" w14:textId="77777777" w:rsidR="00F15CFC" w:rsidRPr="005F4A56" w:rsidRDefault="00F15CFC" w:rsidP="00CD0F63">
            <w:pPr>
              <w:pStyle w:val="ab"/>
              <w:ind w:left="360"/>
            </w:pPr>
          </w:p>
        </w:tc>
      </w:tr>
      <w:tr w:rsidR="00F15CFC" w:rsidRPr="005F4A56" w14:paraId="717EDCC2" w14:textId="77777777" w:rsidTr="00E80609">
        <w:tc>
          <w:tcPr>
            <w:tcW w:w="2555" w:type="dxa"/>
          </w:tcPr>
          <w:p w14:paraId="20A4F982" w14:textId="77777777" w:rsidR="00F15CFC" w:rsidRPr="005F4A56" w:rsidRDefault="00040DA0" w:rsidP="00CD0F63">
            <w:r w:rsidRPr="005F4A56">
              <w:t>Ц</w:t>
            </w:r>
            <w:r w:rsidR="00F15CFC" w:rsidRPr="005F4A56">
              <w:t>елевая аудитория</w:t>
            </w:r>
          </w:p>
        </w:tc>
        <w:tc>
          <w:tcPr>
            <w:tcW w:w="7157" w:type="dxa"/>
          </w:tcPr>
          <w:p w14:paraId="7404A6C6" w14:textId="77777777" w:rsidR="00F15CFC" w:rsidRPr="005F4A56" w:rsidRDefault="00244FD3" w:rsidP="00CD0F63">
            <w:r w:rsidRPr="005F4A56">
              <w:t xml:space="preserve">Молодёжь и </w:t>
            </w:r>
            <w:r w:rsidR="00731FF2" w:rsidRPr="005F4A56">
              <w:t xml:space="preserve"> </w:t>
            </w:r>
            <w:r w:rsidRPr="005F4A56">
              <w:t>подростки  12-30 лет</w:t>
            </w:r>
          </w:p>
        </w:tc>
      </w:tr>
      <w:tr w:rsidR="00F15CFC" w:rsidRPr="005F4A56" w14:paraId="2F056967" w14:textId="77777777" w:rsidTr="00E80609">
        <w:tc>
          <w:tcPr>
            <w:tcW w:w="2555" w:type="dxa"/>
          </w:tcPr>
          <w:p w14:paraId="2AE7EECC" w14:textId="77777777" w:rsidR="00F15CFC" w:rsidRPr="005F4A56" w:rsidRDefault="00040DA0" w:rsidP="00CD0F63">
            <w:r w:rsidRPr="005F4A56">
              <w:t>Ц</w:t>
            </w:r>
            <w:r w:rsidR="00F15CFC" w:rsidRPr="005F4A56">
              <w:t>ель и задачи</w:t>
            </w:r>
          </w:p>
        </w:tc>
        <w:tc>
          <w:tcPr>
            <w:tcW w:w="7157" w:type="dxa"/>
          </w:tcPr>
          <w:p w14:paraId="1EC0C661" w14:textId="77777777" w:rsidR="005846E5" w:rsidRPr="005F4A56" w:rsidRDefault="005846E5" w:rsidP="005846E5">
            <w:pPr>
              <w:rPr>
                <w:color w:val="000000"/>
                <w:shd w:val="clear" w:color="auto" w:fill="FFFFFF"/>
              </w:rPr>
            </w:pPr>
            <w:r w:rsidRPr="005F4A56">
              <w:rPr>
                <w:color w:val="000000"/>
                <w:shd w:val="clear" w:color="auto" w:fill="FFFFFF"/>
              </w:rPr>
              <w:t>Цель «Библионочи» заключается в стремлении показать, что</w:t>
            </w:r>
          </w:p>
          <w:p w14:paraId="6487288A" w14:textId="77777777" w:rsidR="005846E5" w:rsidRPr="005F4A56" w:rsidRDefault="005846E5" w:rsidP="005846E5">
            <w:pPr>
              <w:rPr>
                <w:color w:val="000000"/>
                <w:shd w:val="clear" w:color="auto" w:fill="FFFFFF"/>
              </w:rPr>
            </w:pPr>
            <w:r w:rsidRPr="005F4A56">
              <w:rPr>
                <w:color w:val="000000"/>
                <w:shd w:val="clear" w:color="auto" w:fill="FFFFFF"/>
              </w:rPr>
              <w:t>библиотека — это не только место, где можно брать книги, но ещё</w:t>
            </w:r>
          </w:p>
          <w:p w14:paraId="302B23E7" w14:textId="77777777" w:rsidR="005846E5" w:rsidRPr="005F4A56" w:rsidRDefault="005846E5" w:rsidP="005846E5">
            <w:pPr>
              <w:rPr>
                <w:color w:val="000000"/>
                <w:shd w:val="clear" w:color="auto" w:fill="FFFFFF"/>
              </w:rPr>
            </w:pPr>
            <w:r w:rsidRPr="005F4A56">
              <w:rPr>
                <w:color w:val="000000"/>
                <w:shd w:val="clear" w:color="auto" w:fill="FFFFFF"/>
              </w:rPr>
              <w:t>и культурный, информационный, коммуникативный центр для</w:t>
            </w:r>
          </w:p>
          <w:p w14:paraId="020D32BB" w14:textId="77777777" w:rsidR="005846E5" w:rsidRPr="005F4A56" w:rsidRDefault="005846E5" w:rsidP="005846E5">
            <w:pPr>
              <w:rPr>
                <w:color w:val="000000"/>
                <w:shd w:val="clear" w:color="auto" w:fill="FFFFFF"/>
              </w:rPr>
            </w:pPr>
            <w:r w:rsidRPr="005F4A56">
              <w:rPr>
                <w:color w:val="000000"/>
                <w:shd w:val="clear" w:color="auto" w:fill="FFFFFF"/>
              </w:rPr>
              <w:t>развития личности. В такой день библиотека становится</w:t>
            </w:r>
          </w:p>
          <w:p w14:paraId="4F5FF34B" w14:textId="77777777" w:rsidR="00F15CFC" w:rsidRPr="005F4A56" w:rsidRDefault="005846E5" w:rsidP="00D92530">
            <w:r w:rsidRPr="005F4A56">
              <w:rPr>
                <w:color w:val="000000"/>
                <w:shd w:val="clear" w:color="auto" w:fill="FFFFFF"/>
              </w:rPr>
              <w:t xml:space="preserve">открытой площадкой, на которой с успехом проводятся подобные социокультурные акции в поддержку чтения, непрерывного образования, приобщения </w:t>
            </w:r>
            <w:r w:rsidR="001137E2" w:rsidRPr="005F4A56">
              <w:rPr>
                <w:color w:val="000000"/>
                <w:shd w:val="clear" w:color="auto" w:fill="FFFFFF"/>
              </w:rPr>
              <w:t>у молодёжи интереса и любви к </w:t>
            </w:r>
            <w:r w:rsidR="001137E2" w:rsidRPr="005F4A56">
              <w:rPr>
                <w:bCs/>
                <w:color w:val="000000"/>
                <w:shd w:val="clear" w:color="auto" w:fill="FFFFFF"/>
              </w:rPr>
              <w:t>русской</w:t>
            </w:r>
            <w:r w:rsidR="001137E2" w:rsidRPr="005F4A56">
              <w:rPr>
                <w:color w:val="000000"/>
                <w:shd w:val="clear" w:color="auto" w:fill="FFFFFF"/>
              </w:rPr>
              <w:t> национальной культуре, народному творчеству, обычаям, традициям, к народным играм,</w:t>
            </w:r>
            <w:r w:rsidR="00022FD8" w:rsidRPr="005F4A56">
              <w:rPr>
                <w:color w:val="000000"/>
                <w:shd w:val="clear" w:color="auto" w:fill="FFFFFF"/>
              </w:rPr>
              <w:t xml:space="preserve"> </w:t>
            </w:r>
            <w:r w:rsidR="001137E2" w:rsidRPr="005F4A56">
              <w:rPr>
                <w:color w:val="000000"/>
                <w:shd w:val="clear" w:color="auto" w:fill="FFFFFF"/>
              </w:rPr>
              <w:t xml:space="preserve">русским семейным ценностям. Культуру </w:t>
            </w:r>
            <w:r w:rsidR="00022FD8" w:rsidRPr="005F4A56">
              <w:rPr>
                <w:color w:val="000000"/>
                <w:shd w:val="clear" w:color="auto" w:fill="FFFFFF"/>
              </w:rPr>
              <w:t xml:space="preserve">отдельных народов нашей страны, проживающих на территории нашего села. Знакомить молодёжь с </w:t>
            </w:r>
            <w:r w:rsidR="00022FD8" w:rsidRPr="005F4A56">
              <w:rPr>
                <w:color w:val="000000"/>
                <w:shd w:val="clear" w:color="auto" w:fill="FFFFFF"/>
              </w:rPr>
              <w:lastRenderedPageBreak/>
              <w:t>фольклором через песни, частушки, прибаутки, сказки. Воспитывать уважение к культурам других народов. Развивать творческое воображение и фантазию молодого поколения, вовлекая их в театрализованную деятельность. Развивать интерес к изучению истории России, русского народного творчества.</w:t>
            </w:r>
          </w:p>
        </w:tc>
      </w:tr>
      <w:tr w:rsidR="00F15CFC" w:rsidRPr="005F4A56" w14:paraId="375F8D28" w14:textId="77777777" w:rsidTr="00E80609">
        <w:tc>
          <w:tcPr>
            <w:tcW w:w="2555" w:type="dxa"/>
          </w:tcPr>
          <w:p w14:paraId="7DA96723" w14:textId="77777777" w:rsidR="00F15CFC" w:rsidRPr="005F4A56" w:rsidRDefault="00040DA0" w:rsidP="00CD0F63">
            <w:r w:rsidRPr="005F4A56">
              <w:lastRenderedPageBreak/>
              <w:t>О</w:t>
            </w:r>
            <w:r w:rsidR="00F15CFC" w:rsidRPr="005F4A56">
              <w:t>сновная идея</w:t>
            </w:r>
          </w:p>
        </w:tc>
        <w:tc>
          <w:tcPr>
            <w:tcW w:w="7157" w:type="dxa"/>
          </w:tcPr>
          <w:p w14:paraId="66E697EF" w14:textId="77777777" w:rsidR="00F15CFC" w:rsidRPr="005F4A56" w:rsidRDefault="00244FD3" w:rsidP="00040DA0">
            <w:pPr>
              <w:pStyle w:val="Standard"/>
              <w:rPr>
                <w:color w:val="000000"/>
              </w:rPr>
            </w:pPr>
            <w:r w:rsidRPr="005F4A56">
              <w:rPr>
                <w:color w:val="000000"/>
              </w:rPr>
              <w:t>Молодое поколение, незнакомое с традиционной народной культурой необходимо заинтересовать, вызвать у них разнообразия в современности форм народного искусства, ощущение актуальности, красоты.</w:t>
            </w:r>
          </w:p>
        </w:tc>
      </w:tr>
      <w:tr w:rsidR="00F15CFC" w:rsidRPr="005F4A56" w14:paraId="552BF563" w14:textId="77777777" w:rsidTr="00E80609">
        <w:tc>
          <w:tcPr>
            <w:tcW w:w="2555" w:type="dxa"/>
          </w:tcPr>
          <w:p w14:paraId="67B70F7F" w14:textId="77777777" w:rsidR="00F15CFC" w:rsidRPr="005F4A56" w:rsidRDefault="00040DA0" w:rsidP="00CD0F63">
            <w:r w:rsidRPr="005F4A56">
              <w:t>О</w:t>
            </w:r>
            <w:r w:rsidR="00F15CFC" w:rsidRPr="005F4A56">
              <w:t>боснование формата проведения</w:t>
            </w:r>
          </w:p>
        </w:tc>
        <w:tc>
          <w:tcPr>
            <w:tcW w:w="7157" w:type="dxa"/>
          </w:tcPr>
          <w:p w14:paraId="74DA5E6A" w14:textId="77777777" w:rsidR="00927BE9" w:rsidRPr="005F4A56" w:rsidRDefault="00927BE9" w:rsidP="00CD0F63">
            <w:pPr>
              <w:rPr>
                <w:rStyle w:val="Internetlink"/>
                <w:color w:val="002060"/>
                <w:u w:val="none"/>
              </w:rPr>
            </w:pPr>
            <w:r w:rsidRPr="005F4A56">
              <w:rPr>
                <w:rStyle w:val="Internetlink"/>
                <w:color w:val="auto"/>
                <w:u w:val="none"/>
              </w:rPr>
              <w:t>Данная форма проведения мне кажется актуальной, так как включает в себя различные методы и формы подачи материала и напоминает собой квест. Изначально мы встречаем гостей в фоей на подготовленной фотозоне, что уже с первых секунд погружает пользователя в особ</w:t>
            </w:r>
            <w:r w:rsidR="005F4A56" w:rsidRPr="005F4A56">
              <w:rPr>
                <w:rStyle w:val="Internetlink"/>
                <w:color w:val="auto"/>
                <w:u w:val="none"/>
              </w:rPr>
              <w:t>ую атмосферу. Экскурсия по музею</w:t>
            </w:r>
            <w:r w:rsidRPr="005F4A56">
              <w:rPr>
                <w:rStyle w:val="Internetlink"/>
                <w:color w:val="auto"/>
                <w:u w:val="none"/>
              </w:rPr>
              <w:t xml:space="preserve"> – дает возможность прочувствовать дух старины. А организованные игры и чаепития создает дружеский лад и настрой, что располагает к диалогу.  </w:t>
            </w:r>
          </w:p>
          <w:p w14:paraId="7864FC32" w14:textId="77777777" w:rsidR="00F15CFC" w:rsidRPr="005F4A56" w:rsidRDefault="00244FD3" w:rsidP="00CD0F63">
            <w:pPr>
              <w:rPr>
                <w:color w:val="002060"/>
              </w:rPr>
            </w:pPr>
            <w:r w:rsidRPr="005F4A56">
              <w:rPr>
                <w:rStyle w:val="Internetlink"/>
                <w:color w:val="002060"/>
                <w:u w:val="none"/>
              </w:rPr>
              <w:t>https://ok.ru/group/55321693519961/topic/154542642519385</w:t>
            </w:r>
          </w:p>
        </w:tc>
      </w:tr>
      <w:tr w:rsidR="00F15CFC" w:rsidRPr="005F4A56" w14:paraId="2E6B908E" w14:textId="77777777" w:rsidTr="00E80609">
        <w:tc>
          <w:tcPr>
            <w:tcW w:w="2555" w:type="dxa"/>
          </w:tcPr>
          <w:p w14:paraId="1271AE1C" w14:textId="77777777" w:rsidR="00F15CFC" w:rsidRPr="005F4A56" w:rsidRDefault="00040DA0" w:rsidP="00CD0F63">
            <w:r w:rsidRPr="005F4A56">
              <w:t>М</w:t>
            </w:r>
            <w:r w:rsidR="00F15CFC" w:rsidRPr="005F4A56">
              <w:t>етоды, приемы</w:t>
            </w:r>
          </w:p>
        </w:tc>
        <w:tc>
          <w:tcPr>
            <w:tcW w:w="7157" w:type="dxa"/>
          </w:tcPr>
          <w:p w14:paraId="2E31252A" w14:textId="77777777" w:rsidR="00F15CFC" w:rsidRPr="005F4A56" w:rsidRDefault="00244FD3" w:rsidP="00CD0F63">
            <w:pPr>
              <w:rPr>
                <w:color w:val="000000"/>
                <w:shd w:val="clear" w:color="auto" w:fill="FFFFFF"/>
              </w:rPr>
            </w:pPr>
            <w:r w:rsidRPr="005F4A56">
              <w:rPr>
                <w:color w:val="000000"/>
                <w:shd w:val="clear" w:color="auto" w:fill="FFFFFF"/>
              </w:rPr>
              <w:t>Проводятся викторины, беседы, часы информации, комплексные мероприятия, основанные на литературных произведениях, развлекательно-игровые программы, тематические вечера, и т.д..</w:t>
            </w:r>
          </w:p>
        </w:tc>
      </w:tr>
      <w:tr w:rsidR="00F15CFC" w:rsidRPr="005F4A56" w14:paraId="37E558F7" w14:textId="77777777" w:rsidTr="00E80609">
        <w:tc>
          <w:tcPr>
            <w:tcW w:w="2555" w:type="dxa"/>
          </w:tcPr>
          <w:p w14:paraId="6F955852" w14:textId="77777777" w:rsidR="00F15CFC" w:rsidRPr="005F4A56" w:rsidRDefault="00040DA0" w:rsidP="00CD0F63">
            <w:r w:rsidRPr="005F4A56">
              <w:t>Т</w:t>
            </w:r>
            <w:r w:rsidR="00F15CFC" w:rsidRPr="005F4A56">
              <w:t>ехнологии, уникальные профессиональные находки, используемые в ходе организации и при проведении мероприятия/ цикла мероприятий</w:t>
            </w:r>
          </w:p>
        </w:tc>
        <w:tc>
          <w:tcPr>
            <w:tcW w:w="7157" w:type="dxa"/>
          </w:tcPr>
          <w:p w14:paraId="4F6A3F98" w14:textId="77777777" w:rsidR="00AC5820" w:rsidRPr="005F4A56" w:rsidRDefault="00F15CFC" w:rsidP="00AC5820">
            <w:pPr>
              <w:shd w:val="clear" w:color="auto" w:fill="FFFFFF"/>
              <w:rPr>
                <w:color w:val="000000"/>
              </w:rPr>
            </w:pPr>
            <w:r w:rsidRPr="005F4A56">
              <w:t xml:space="preserve"> </w:t>
            </w:r>
            <w:r w:rsidR="00AC5820" w:rsidRPr="005F4A56">
              <w:rPr>
                <w:color w:val="000000"/>
              </w:rPr>
              <w:t>Успех «Библионочи» зав</w:t>
            </w:r>
            <w:r w:rsidR="000712BF" w:rsidRPr="005F4A56">
              <w:rPr>
                <w:color w:val="000000"/>
              </w:rPr>
              <w:t>исит от самого библиотекаря. На</w:t>
            </w:r>
            <w:r w:rsidR="00AC5820" w:rsidRPr="005F4A56">
              <w:rPr>
                <w:color w:val="000000"/>
              </w:rPr>
              <w:t>сколько она ответственно отнесется к работе. Для более эффективного проведения мероприятия я привлекла работников культуры, которые подготовили номера и небольшой исторический экскурс в мир эстонской культуры и традиций.</w:t>
            </w:r>
          </w:p>
          <w:p w14:paraId="3A168329" w14:textId="77777777" w:rsidR="00AC5820" w:rsidRPr="005F4A56" w:rsidRDefault="00AC5820" w:rsidP="00AC5820">
            <w:pPr>
              <w:shd w:val="clear" w:color="auto" w:fill="FFFFFF"/>
              <w:rPr>
                <w:color w:val="000000"/>
              </w:rPr>
            </w:pPr>
            <w:r w:rsidRPr="005F4A56">
              <w:rPr>
                <w:color w:val="000000"/>
              </w:rPr>
              <w:t xml:space="preserve">В проведение мероприятия  внесла различные моменты, от ознакомительной беседы до игровых моментов. Что сделало проведение акции запоминающимся и ярким. </w:t>
            </w:r>
          </w:p>
          <w:p w14:paraId="0CB286AD" w14:textId="77777777" w:rsidR="00F15CFC" w:rsidRPr="005F4A56" w:rsidRDefault="00F15CFC" w:rsidP="00CD0F63"/>
        </w:tc>
      </w:tr>
      <w:tr w:rsidR="00F15CFC" w:rsidRPr="005F4A56" w14:paraId="6E26FBBA" w14:textId="77777777" w:rsidTr="00E80609">
        <w:tc>
          <w:tcPr>
            <w:tcW w:w="2555" w:type="dxa"/>
          </w:tcPr>
          <w:p w14:paraId="7492C575" w14:textId="77777777" w:rsidR="00F15CFC" w:rsidRPr="005F4A56" w:rsidRDefault="00040DA0" w:rsidP="00CD0F63">
            <w:r w:rsidRPr="005F4A56">
              <w:t>С</w:t>
            </w:r>
            <w:r w:rsidR="00F15CFC" w:rsidRPr="005F4A56">
              <w:t>тепень вовлеченности целевой аудитории в процессы организации и проведения мероприятия/цикла мероприятий;</w:t>
            </w:r>
          </w:p>
        </w:tc>
        <w:tc>
          <w:tcPr>
            <w:tcW w:w="7157" w:type="dxa"/>
          </w:tcPr>
          <w:p w14:paraId="3DAE0F84" w14:textId="77777777" w:rsidR="00D92530" w:rsidRPr="005F4A56" w:rsidRDefault="00D92530" w:rsidP="00D92530">
            <w:r w:rsidRPr="005F4A56">
              <w:t xml:space="preserve"> Продуманная программа мероприятия была одинакова</w:t>
            </w:r>
          </w:p>
          <w:p w14:paraId="59961816" w14:textId="77777777" w:rsidR="00F15CFC" w:rsidRPr="005F4A56" w:rsidRDefault="00D92530" w:rsidP="00D92530">
            <w:r w:rsidRPr="005F4A56">
              <w:t xml:space="preserve">интересна как </w:t>
            </w:r>
            <w:r w:rsidR="000712BF" w:rsidRPr="005F4A56">
              <w:t xml:space="preserve"> </w:t>
            </w:r>
            <w:r w:rsidR="00D82FA9">
              <w:t>для детей</w:t>
            </w:r>
            <w:r w:rsidRPr="005F4A56">
              <w:t>, подростков, так и для их родителей, которые</w:t>
            </w:r>
            <w:r w:rsidR="000712BF" w:rsidRPr="005F4A56">
              <w:t xml:space="preserve"> </w:t>
            </w:r>
            <w:r w:rsidRPr="005F4A56">
              <w:t xml:space="preserve">пришли на праздник вместе с детьми.  Доказательством этого остались добрые заметки пользователей  на плакате эмоций. </w:t>
            </w:r>
          </w:p>
        </w:tc>
      </w:tr>
      <w:tr w:rsidR="00F15CFC" w:rsidRPr="005F4A56" w14:paraId="116632B7" w14:textId="77777777" w:rsidTr="00E80609">
        <w:tc>
          <w:tcPr>
            <w:tcW w:w="2555" w:type="dxa"/>
          </w:tcPr>
          <w:p w14:paraId="6893F273" w14:textId="77777777" w:rsidR="00F15CFC" w:rsidRPr="005F4A56" w:rsidRDefault="00040DA0" w:rsidP="00CD0F63">
            <w:r w:rsidRPr="005F4A56">
              <w:t>О</w:t>
            </w:r>
            <w:r w:rsidR="00F15CFC" w:rsidRPr="005F4A56">
              <w:t>формление и наглядность</w:t>
            </w:r>
          </w:p>
        </w:tc>
        <w:tc>
          <w:tcPr>
            <w:tcW w:w="7157" w:type="dxa"/>
          </w:tcPr>
          <w:p w14:paraId="0EC90491" w14:textId="77777777" w:rsidR="006730EA" w:rsidRPr="005F4A56" w:rsidRDefault="00F15CFC" w:rsidP="00CD0F63">
            <w:pPr>
              <w:rPr>
                <w:color w:val="000000" w:themeColor="text1"/>
              </w:rPr>
            </w:pPr>
            <w:r w:rsidRPr="005F4A56">
              <w:t>В библио</w:t>
            </w:r>
            <w:r w:rsidR="00EB612C" w:rsidRPr="005F4A56">
              <w:t xml:space="preserve">теке </w:t>
            </w:r>
            <w:r w:rsidR="00EB612C" w:rsidRPr="00D82FA9">
              <w:t>действует</w:t>
            </w:r>
            <w:r w:rsidR="00EB612C" w:rsidRPr="00D82FA9">
              <w:rPr>
                <w:shd w:val="clear" w:color="auto" w:fill="FFFFFF"/>
              </w:rPr>
              <w:t xml:space="preserve"> </w:t>
            </w:r>
            <w:r w:rsidR="00D82FA9" w:rsidRPr="00D82FA9">
              <w:rPr>
                <w:shd w:val="clear" w:color="auto" w:fill="FFFFFF"/>
              </w:rPr>
              <w:t>книжная</w:t>
            </w:r>
            <w:r w:rsidR="00D82FA9">
              <w:rPr>
                <w:color w:val="333333"/>
                <w:shd w:val="clear" w:color="auto" w:fill="FFFFFF"/>
              </w:rPr>
              <w:t xml:space="preserve"> </w:t>
            </w:r>
            <w:r w:rsidR="00EB612C" w:rsidRPr="005F4A56">
              <w:rPr>
                <w:color w:val="000000" w:themeColor="text1"/>
                <w:shd w:val="clear" w:color="auto" w:fill="FFFFFF"/>
              </w:rPr>
              <w:t>выставка</w:t>
            </w:r>
            <w:r w:rsidR="00D82FA9">
              <w:rPr>
                <w:color w:val="000000" w:themeColor="text1"/>
                <w:shd w:val="clear" w:color="auto" w:fill="FFFFFF"/>
              </w:rPr>
              <w:t xml:space="preserve"> </w:t>
            </w:r>
            <w:r w:rsidR="00D82FA9" w:rsidRPr="00D82FA9">
              <w:rPr>
                <w:shd w:val="clear" w:color="auto" w:fill="FFFFFF"/>
              </w:rPr>
              <w:t>«Культура России,</w:t>
            </w:r>
            <w:r w:rsidR="00D82FA9">
              <w:rPr>
                <w:shd w:val="clear" w:color="auto" w:fill="FFFFFF"/>
              </w:rPr>
              <w:t xml:space="preserve"> </w:t>
            </w:r>
            <w:r w:rsidR="00D82FA9" w:rsidRPr="00D82FA9">
              <w:rPr>
                <w:shd w:val="clear" w:color="auto" w:fill="FFFFFF"/>
              </w:rPr>
              <w:t>традиции русского народа</w:t>
            </w:r>
            <w:r w:rsidR="00EB612C" w:rsidRPr="00D82FA9">
              <w:rPr>
                <w:shd w:val="clear" w:color="auto" w:fill="FFFFFF"/>
              </w:rPr>
              <w:t>»</w:t>
            </w:r>
            <w:r w:rsidRPr="005F4A56">
              <w:rPr>
                <w:color w:val="000000" w:themeColor="text1"/>
              </w:rPr>
              <w:t>,</w:t>
            </w:r>
            <w:r w:rsidR="00EB612C" w:rsidRPr="005F4A56">
              <w:t xml:space="preserve"> оформленная</w:t>
            </w:r>
            <w:r w:rsidRPr="005F4A56">
              <w:t xml:space="preserve"> к году культурного наследия народов России</w:t>
            </w:r>
            <w:r w:rsidR="006730EA" w:rsidRPr="005F4A56">
              <w:t xml:space="preserve">. Создаются книжные выставки с ярким оформлением,  </w:t>
            </w:r>
            <w:r w:rsidR="006730EA" w:rsidRPr="005F4A56">
              <w:rPr>
                <w:color w:val="000000" w:themeColor="text1"/>
              </w:rPr>
              <w:t>которые максимально раскрывают используемый книжный фонд библиотеки.</w:t>
            </w:r>
          </w:p>
          <w:p w14:paraId="50C0D989" w14:textId="77777777" w:rsidR="00F15CFC" w:rsidRPr="005F4A56" w:rsidRDefault="00EB612C" w:rsidP="00CD0F63">
            <w:pPr>
              <w:rPr>
                <w:color w:val="002060"/>
              </w:rPr>
            </w:pPr>
            <w:r w:rsidRPr="005F4A56">
              <w:rPr>
                <w:color w:val="002060"/>
              </w:rPr>
              <w:t>https://ok.ru/group/55321693519961/topic/154884464729433</w:t>
            </w:r>
          </w:p>
        </w:tc>
      </w:tr>
      <w:tr w:rsidR="00F15CFC" w:rsidRPr="005F4A56" w14:paraId="2EE9E21B" w14:textId="77777777" w:rsidTr="00E80609">
        <w:tc>
          <w:tcPr>
            <w:tcW w:w="2555" w:type="dxa"/>
          </w:tcPr>
          <w:p w14:paraId="18B45712" w14:textId="77777777" w:rsidR="00F15CFC" w:rsidRPr="005F4A56" w:rsidRDefault="00040DA0" w:rsidP="00CD0F63">
            <w:r w:rsidRPr="005F4A56">
              <w:t>О</w:t>
            </w:r>
            <w:r w:rsidR="00F15CFC" w:rsidRPr="005F4A56">
              <w:t>борудование и техническое оснащение</w:t>
            </w:r>
          </w:p>
        </w:tc>
        <w:tc>
          <w:tcPr>
            <w:tcW w:w="7157" w:type="dxa"/>
          </w:tcPr>
          <w:p w14:paraId="597D170B" w14:textId="77777777" w:rsidR="00F15CFC" w:rsidRPr="005F4A56" w:rsidRDefault="00F15CFC" w:rsidP="00CD0F63">
            <w:r w:rsidRPr="005F4A56">
              <w:t xml:space="preserve">Современные технологии предоставляют огромные и разнообразные возможности, расширяют границы библиотеки, позволяют </w:t>
            </w:r>
            <w:r w:rsidR="00E80609" w:rsidRPr="005F4A56">
              <w:t xml:space="preserve">привлечь новых пользователей. </w:t>
            </w:r>
            <w:r w:rsidR="00CF427F" w:rsidRPr="005F4A56">
              <w:t>Применение компьютера</w:t>
            </w:r>
            <w:r w:rsidRPr="005F4A56">
              <w:t xml:space="preserve"> позволяет наглядно демонстрировать различные источники информации в электронном виде, проводить в наиболее доступной и привлекательной форме игры, викторины и т.д.</w:t>
            </w:r>
          </w:p>
        </w:tc>
      </w:tr>
      <w:tr w:rsidR="00F15CFC" w:rsidRPr="005F4A56" w14:paraId="1E821621" w14:textId="77777777" w:rsidTr="00E80609">
        <w:tc>
          <w:tcPr>
            <w:tcW w:w="2555" w:type="dxa"/>
          </w:tcPr>
          <w:p w14:paraId="5D93E8DE" w14:textId="77777777" w:rsidR="00F15CFC" w:rsidRPr="005F4A56" w:rsidRDefault="00040DA0" w:rsidP="00CD0F63">
            <w:r w:rsidRPr="005F4A56">
              <w:t>И</w:t>
            </w:r>
            <w:r w:rsidR="00F15CFC" w:rsidRPr="005F4A56">
              <w:t>нформационное сопровождение</w:t>
            </w:r>
          </w:p>
        </w:tc>
        <w:tc>
          <w:tcPr>
            <w:tcW w:w="7157" w:type="dxa"/>
          </w:tcPr>
          <w:p w14:paraId="0E597C4C" w14:textId="77777777" w:rsidR="000D0A01" w:rsidRPr="005F4A56" w:rsidRDefault="00F15CFC" w:rsidP="00CD0F63">
            <w:pPr>
              <w:rPr>
                <w:color w:val="002060"/>
              </w:rPr>
            </w:pPr>
            <w:r w:rsidRPr="005F4A56">
              <w:t>Требования нового времени - это освещение мероприятий в</w:t>
            </w:r>
            <w:r w:rsidR="00613839" w:rsidRPr="005F4A56">
              <w:t xml:space="preserve"> сети и</w:t>
            </w:r>
            <w:r w:rsidR="00016070" w:rsidRPr="005F4A56">
              <w:t>нтерне</w:t>
            </w:r>
            <w:r w:rsidR="005A63BA" w:rsidRPr="005F4A56">
              <w:t>т</w:t>
            </w:r>
            <w:r w:rsidR="00016070" w:rsidRPr="005F4A56">
              <w:t xml:space="preserve"> </w:t>
            </w:r>
            <w:hyperlink r:id="rId8" w:history="1">
              <w:r w:rsidR="000D0A01" w:rsidRPr="005F4A56">
                <w:rPr>
                  <w:rStyle w:val="a3"/>
                  <w:color w:val="002060"/>
                </w:rPr>
                <w:t>https://ok.ru/group/55321693519961</w:t>
              </w:r>
            </w:hyperlink>
            <w:r w:rsidR="000D0A01" w:rsidRPr="005F4A56">
              <w:rPr>
                <w:color w:val="002060"/>
              </w:rPr>
              <w:t xml:space="preserve"> </w:t>
            </w:r>
          </w:p>
          <w:p w14:paraId="1A021573" w14:textId="77777777" w:rsidR="000D0A01" w:rsidRPr="005F4A56" w:rsidRDefault="000D0A01" w:rsidP="00CD0F63">
            <w:pPr>
              <w:rPr>
                <w:color w:val="002060"/>
              </w:rPr>
            </w:pPr>
            <w:r w:rsidRPr="005F4A56">
              <w:rPr>
                <w:color w:val="002060"/>
              </w:rPr>
              <w:lastRenderedPageBreak/>
              <w:t xml:space="preserve">                </w:t>
            </w:r>
            <w:hyperlink r:id="rId9" w:history="1">
              <w:r w:rsidRPr="005F4A56">
                <w:rPr>
                  <w:rStyle w:val="a3"/>
                  <w:color w:val="002060"/>
                </w:rPr>
                <w:t>https://vk.com/id634472363</w:t>
              </w:r>
            </w:hyperlink>
            <w:r w:rsidRPr="005F4A56">
              <w:rPr>
                <w:color w:val="002060"/>
              </w:rPr>
              <w:t xml:space="preserve"> </w:t>
            </w:r>
          </w:p>
          <w:p w14:paraId="5CFDAC33" w14:textId="77777777" w:rsidR="00F15CFC" w:rsidRPr="005F4A56" w:rsidRDefault="00F15CFC" w:rsidP="00CD0F63">
            <w:r w:rsidRPr="005F4A56">
              <w:t xml:space="preserve">(группа </w:t>
            </w:r>
            <w:r w:rsidR="00016070" w:rsidRPr="005F4A56">
              <w:t xml:space="preserve">Ускюльская </w:t>
            </w:r>
            <w:r w:rsidRPr="005F4A56">
              <w:t xml:space="preserve">сельская библиотека), </w:t>
            </w:r>
            <w:r w:rsidR="005F4A56">
              <w:t>информа</w:t>
            </w:r>
            <w:r w:rsidR="005846E5" w:rsidRPr="005F4A56">
              <w:t>ционный уличный стенд возле администрации.</w:t>
            </w:r>
          </w:p>
          <w:p w14:paraId="0AC40F0D" w14:textId="77777777" w:rsidR="00F15CFC" w:rsidRPr="005F4A56" w:rsidRDefault="00CF427F" w:rsidP="00CD0F63">
            <w:pPr>
              <w:rPr>
                <w:color w:val="000000" w:themeColor="text1"/>
              </w:rPr>
            </w:pPr>
            <w:r w:rsidRPr="005F4A56">
              <w:rPr>
                <w:color w:val="000000" w:themeColor="text1"/>
              </w:rPr>
              <w:t xml:space="preserve">Содержание страниц </w:t>
            </w:r>
            <w:r w:rsidR="00F15CFC" w:rsidRPr="005F4A56">
              <w:rPr>
                <w:color w:val="000000" w:themeColor="text1"/>
              </w:rPr>
              <w:t xml:space="preserve"> в «ОК»</w:t>
            </w:r>
            <w:r w:rsidRPr="005F4A56">
              <w:rPr>
                <w:color w:val="000000" w:themeColor="text1"/>
              </w:rPr>
              <w:t xml:space="preserve">, «ВК» </w:t>
            </w:r>
            <w:r w:rsidR="00F15CFC" w:rsidRPr="005F4A56">
              <w:rPr>
                <w:color w:val="000000" w:themeColor="text1"/>
              </w:rPr>
              <w:t xml:space="preserve"> имеет рекламно-информационную направленность: описание услуг, оказываемых библиотек</w:t>
            </w:r>
            <w:r w:rsidR="00CD0F63" w:rsidRPr="005F4A56">
              <w:rPr>
                <w:color w:val="000000" w:themeColor="text1"/>
              </w:rPr>
              <w:t>ой, анонсы предстоящих и проведё</w:t>
            </w:r>
            <w:r w:rsidR="00F15CFC" w:rsidRPr="005F4A56">
              <w:rPr>
                <w:color w:val="000000" w:themeColor="text1"/>
              </w:rPr>
              <w:t>н</w:t>
            </w:r>
            <w:r w:rsidRPr="005F4A56">
              <w:rPr>
                <w:color w:val="000000" w:themeColor="text1"/>
              </w:rPr>
              <w:t>ных мероприятий, фотоматериалы</w:t>
            </w:r>
            <w:r w:rsidR="00F15CFC" w:rsidRPr="005F4A56">
              <w:rPr>
                <w:color w:val="000000" w:themeColor="text1"/>
              </w:rPr>
              <w:t>,  книжные выставки, опросы. Периодичность обновления мате</w:t>
            </w:r>
            <w:r w:rsidRPr="005F4A56">
              <w:rPr>
                <w:color w:val="000000" w:themeColor="text1"/>
              </w:rPr>
              <w:t>риалов на страниц</w:t>
            </w:r>
            <w:r w:rsidR="00E53439" w:rsidRPr="005F4A56">
              <w:rPr>
                <w:color w:val="000000" w:themeColor="text1"/>
              </w:rPr>
              <w:t>ах меняется</w:t>
            </w:r>
            <w:r w:rsidR="00F15CFC" w:rsidRPr="005F4A56">
              <w:rPr>
                <w:color w:val="000000" w:themeColor="text1"/>
              </w:rPr>
              <w:t xml:space="preserve"> от ежедневного до еженедельного.</w:t>
            </w:r>
          </w:p>
        </w:tc>
      </w:tr>
      <w:tr w:rsidR="00F15CFC" w:rsidRPr="005F4A56" w14:paraId="729AAF27" w14:textId="77777777" w:rsidTr="00E80609">
        <w:tc>
          <w:tcPr>
            <w:tcW w:w="2555" w:type="dxa"/>
          </w:tcPr>
          <w:p w14:paraId="7F97B07F" w14:textId="77777777" w:rsidR="00F15CFC" w:rsidRPr="005F4A56" w:rsidRDefault="00040DA0" w:rsidP="00CD0F63">
            <w:r w:rsidRPr="005F4A56">
              <w:lastRenderedPageBreak/>
              <w:t>П</w:t>
            </w:r>
            <w:r w:rsidR="00F15CFC" w:rsidRPr="005F4A56">
              <w:t>артнеры (при наличии), их роль в организации и проведении</w:t>
            </w:r>
          </w:p>
        </w:tc>
        <w:tc>
          <w:tcPr>
            <w:tcW w:w="7157" w:type="dxa"/>
          </w:tcPr>
          <w:p w14:paraId="795B0765" w14:textId="77777777" w:rsidR="00D92530" w:rsidRPr="005F4A56" w:rsidRDefault="00D92530" w:rsidP="00D92530">
            <w:pPr>
              <w:shd w:val="clear" w:color="auto" w:fill="FFFFFF"/>
              <w:rPr>
                <w:color w:val="000000"/>
              </w:rPr>
            </w:pPr>
            <w:r w:rsidRPr="005F4A56">
              <w:rPr>
                <w:color w:val="000000"/>
              </w:rPr>
              <w:t>Взаимодействие библиотеки с другими организациями и</w:t>
            </w:r>
          </w:p>
          <w:p w14:paraId="3437B949" w14:textId="77777777" w:rsidR="00D92530" w:rsidRPr="005F4A56" w:rsidRDefault="00D92530" w:rsidP="00D92530">
            <w:pPr>
              <w:shd w:val="clear" w:color="auto" w:fill="FFFFFF"/>
              <w:rPr>
                <w:color w:val="000000"/>
              </w:rPr>
            </w:pPr>
            <w:r w:rsidRPr="005F4A56">
              <w:rPr>
                <w:color w:val="000000"/>
              </w:rPr>
              <w:t>общественными объединениями строится на основании принципов</w:t>
            </w:r>
          </w:p>
          <w:p w14:paraId="58CBE848" w14:textId="77777777" w:rsidR="00D92530" w:rsidRPr="005F4A56" w:rsidRDefault="00D92530" w:rsidP="00D92530">
            <w:pPr>
              <w:shd w:val="clear" w:color="auto" w:fill="FFFFFF"/>
              <w:rPr>
                <w:color w:val="000000"/>
              </w:rPr>
            </w:pPr>
            <w:r w:rsidRPr="005F4A56">
              <w:rPr>
                <w:color w:val="000000"/>
              </w:rPr>
              <w:t>социального партнёрства.</w:t>
            </w:r>
            <w:r w:rsidR="008A6638">
              <w:rPr>
                <w:color w:val="000000"/>
              </w:rPr>
              <w:t xml:space="preserve"> К проведению акции был привлечё</w:t>
            </w:r>
            <w:r w:rsidRPr="005F4A56">
              <w:rPr>
                <w:color w:val="000000"/>
              </w:rPr>
              <w:t>н</w:t>
            </w:r>
          </w:p>
          <w:p w14:paraId="219AE5EE" w14:textId="77777777" w:rsidR="00D92530" w:rsidRPr="005F4A56" w:rsidRDefault="00D92530" w:rsidP="00D92530">
            <w:pPr>
              <w:shd w:val="clear" w:color="auto" w:fill="FFFFFF"/>
              <w:rPr>
                <w:color w:val="000000"/>
              </w:rPr>
            </w:pPr>
            <w:r w:rsidRPr="005F4A56">
              <w:rPr>
                <w:color w:val="000000"/>
              </w:rPr>
              <w:t>творческий коллектив сельского</w:t>
            </w:r>
            <w:r w:rsidR="005F4A56">
              <w:rPr>
                <w:color w:val="000000"/>
              </w:rPr>
              <w:t xml:space="preserve"> Дома К</w:t>
            </w:r>
            <w:r w:rsidRPr="005F4A56">
              <w:rPr>
                <w:color w:val="000000"/>
              </w:rPr>
              <w:t>ультуры в качестве</w:t>
            </w:r>
          </w:p>
          <w:p w14:paraId="4E7391C9" w14:textId="77777777" w:rsidR="00D92530" w:rsidRPr="005F4A56" w:rsidRDefault="00D92530" w:rsidP="00D92530">
            <w:pPr>
              <w:shd w:val="clear" w:color="auto" w:fill="FFFFFF"/>
              <w:rPr>
                <w:color w:val="000000"/>
              </w:rPr>
            </w:pPr>
            <w:r w:rsidRPr="005F4A56">
              <w:rPr>
                <w:color w:val="000000"/>
              </w:rPr>
              <w:t>участников театрализованных номеров.</w:t>
            </w:r>
          </w:p>
          <w:p w14:paraId="42AC99F2" w14:textId="77777777" w:rsidR="00F15CFC" w:rsidRPr="005F4A56" w:rsidRDefault="00F15CFC" w:rsidP="00CD0F63"/>
        </w:tc>
      </w:tr>
      <w:tr w:rsidR="00F15CFC" w:rsidRPr="005F4A56" w14:paraId="5D90577B" w14:textId="77777777" w:rsidTr="00E80609">
        <w:tc>
          <w:tcPr>
            <w:tcW w:w="2555" w:type="dxa"/>
          </w:tcPr>
          <w:p w14:paraId="333E6DFE" w14:textId="77777777" w:rsidR="00F15CFC" w:rsidRPr="005F4A56" w:rsidRDefault="00040DA0" w:rsidP="00CD0F63">
            <w:r w:rsidRPr="005F4A56">
              <w:t>К</w:t>
            </w:r>
            <w:r w:rsidR="00F15CFC" w:rsidRPr="005F4A56">
              <w:t>оличественные и качественные результаты проведения мероприятия/ цикла мероприятий;</w:t>
            </w:r>
          </w:p>
        </w:tc>
        <w:tc>
          <w:tcPr>
            <w:tcW w:w="7157" w:type="dxa"/>
          </w:tcPr>
          <w:p w14:paraId="7D0E88CE" w14:textId="77777777" w:rsidR="00927BE9" w:rsidRPr="005F4A56" w:rsidRDefault="00DD28C1" w:rsidP="00CD0F63">
            <w:r w:rsidRPr="005F4A56">
              <w:rPr>
                <w:shd w:val="clear" w:color="auto" w:fill="FFFFFF"/>
              </w:rPr>
              <w:t>В рамках </w:t>
            </w:r>
            <w:r w:rsidRPr="005F4A56">
              <w:rPr>
                <w:bCs/>
                <w:shd w:val="clear" w:color="auto" w:fill="FFFFFF"/>
              </w:rPr>
              <w:t>мероприятий</w:t>
            </w:r>
            <w:r w:rsidRPr="005F4A56">
              <w:rPr>
                <w:shd w:val="clear" w:color="auto" w:fill="FFFFFF"/>
              </w:rPr>
              <w:t xml:space="preserve"> </w:t>
            </w:r>
            <w:r w:rsidR="005F4A56" w:rsidRPr="005F4A56">
              <w:rPr>
                <w:shd w:val="clear" w:color="auto" w:fill="FFFFFF"/>
              </w:rPr>
              <w:t xml:space="preserve"> </w:t>
            </w:r>
            <w:r w:rsidRPr="005F4A56">
              <w:rPr>
                <w:shd w:val="clear" w:color="auto" w:fill="FFFFFF"/>
              </w:rPr>
              <w:t>приуроченных </w:t>
            </w:r>
            <w:r w:rsidRPr="005F4A56">
              <w:rPr>
                <w:bCs/>
                <w:shd w:val="clear" w:color="auto" w:fill="FFFFFF"/>
              </w:rPr>
              <w:t>к</w:t>
            </w:r>
            <w:r w:rsidRPr="005F4A56">
              <w:rPr>
                <w:shd w:val="clear" w:color="auto" w:fill="FFFFFF"/>
              </w:rPr>
              <w:t> </w:t>
            </w:r>
            <w:r w:rsidRPr="005F4A56">
              <w:rPr>
                <w:bCs/>
                <w:shd w:val="clear" w:color="auto" w:fill="FFFFFF"/>
              </w:rPr>
              <w:t>Году</w:t>
            </w:r>
            <w:r w:rsidRPr="005F4A56">
              <w:rPr>
                <w:shd w:val="clear" w:color="auto" w:fill="FFFFFF"/>
              </w:rPr>
              <w:t> </w:t>
            </w:r>
            <w:r w:rsidRPr="005F4A56">
              <w:rPr>
                <w:bCs/>
                <w:shd w:val="clear" w:color="auto" w:fill="FFFFFF"/>
              </w:rPr>
              <w:t>Культурного</w:t>
            </w:r>
            <w:r w:rsidRPr="005F4A56">
              <w:rPr>
                <w:shd w:val="clear" w:color="auto" w:fill="FFFFFF"/>
              </w:rPr>
              <w:t> </w:t>
            </w:r>
            <w:r w:rsidRPr="005F4A56">
              <w:rPr>
                <w:bCs/>
                <w:shd w:val="clear" w:color="auto" w:fill="FFFFFF"/>
              </w:rPr>
              <w:t>наследия</w:t>
            </w:r>
            <w:r w:rsidRPr="005F4A56">
              <w:rPr>
                <w:shd w:val="clear" w:color="auto" w:fill="FFFFFF"/>
              </w:rPr>
              <w:t> </w:t>
            </w:r>
            <w:r w:rsidRPr="005F4A56">
              <w:rPr>
                <w:bCs/>
                <w:shd w:val="clear" w:color="auto" w:fill="FFFFFF"/>
              </w:rPr>
              <w:t>народов</w:t>
            </w:r>
            <w:r w:rsidRPr="005F4A56">
              <w:rPr>
                <w:shd w:val="clear" w:color="auto" w:fill="FFFFFF"/>
              </w:rPr>
              <w:t> </w:t>
            </w:r>
            <w:r w:rsidRPr="005F4A56">
              <w:rPr>
                <w:bCs/>
                <w:shd w:val="clear" w:color="auto" w:fill="FFFFFF"/>
              </w:rPr>
              <w:t>России</w:t>
            </w:r>
            <w:r w:rsidR="005F4A56">
              <w:rPr>
                <w:bCs/>
                <w:shd w:val="clear" w:color="auto" w:fill="FFFFFF"/>
              </w:rPr>
              <w:t xml:space="preserve">, </w:t>
            </w:r>
            <w:r w:rsidRPr="005F4A56">
              <w:rPr>
                <w:shd w:val="clear" w:color="auto" w:fill="FFFFFF"/>
              </w:rPr>
              <w:t xml:space="preserve"> прошло 10 мероприятий, оформлено 7 книжных выставок. </w:t>
            </w:r>
          </w:p>
          <w:p w14:paraId="31A33761" w14:textId="77777777" w:rsidR="00F15CFC" w:rsidRPr="005F4A56" w:rsidRDefault="005F40EC" w:rsidP="00CD0F63">
            <w:pPr>
              <w:rPr>
                <w:color w:val="002060"/>
              </w:rPr>
            </w:pPr>
            <w:r w:rsidRPr="005F4A56">
              <w:rPr>
                <w:color w:val="002060"/>
              </w:rPr>
              <w:t>https://ok.ru/group/55321693519961/topic/154554943233369</w:t>
            </w:r>
          </w:p>
        </w:tc>
      </w:tr>
      <w:tr w:rsidR="00F15CFC" w:rsidRPr="005F4A56" w14:paraId="7E41208D" w14:textId="77777777" w:rsidTr="00E80609">
        <w:tc>
          <w:tcPr>
            <w:tcW w:w="2555" w:type="dxa"/>
          </w:tcPr>
          <w:p w14:paraId="05790252" w14:textId="77777777" w:rsidR="00F15CFC" w:rsidRPr="005F4A56" w:rsidRDefault="00040DA0" w:rsidP="00CD0F63">
            <w:r w:rsidRPr="005F4A56">
              <w:t>О</w:t>
            </w:r>
            <w:r w:rsidR="00F15CFC" w:rsidRPr="005F4A56">
              <w:t>братная связь от участников и партнеров</w:t>
            </w:r>
          </w:p>
        </w:tc>
        <w:tc>
          <w:tcPr>
            <w:tcW w:w="7157" w:type="dxa"/>
          </w:tcPr>
          <w:p w14:paraId="0E5AC834" w14:textId="77777777" w:rsidR="00244FD3" w:rsidRPr="005F4A56" w:rsidRDefault="00F15CFC" w:rsidP="00CD0F63">
            <w:r w:rsidRPr="005F4A56">
              <w:t>В работе библиотеки</w:t>
            </w:r>
            <w:r w:rsidR="00244FD3" w:rsidRPr="005F4A56">
              <w:t xml:space="preserve"> ведётся информирование населения о мероприятиях, о п</w:t>
            </w:r>
            <w:r w:rsidR="005F40EC" w:rsidRPr="005F4A56">
              <w:t xml:space="preserve">оступлениях новинок литературы, </w:t>
            </w:r>
            <w:r w:rsidR="00244FD3" w:rsidRPr="005F4A56">
              <w:t>опросы.</w:t>
            </w:r>
          </w:p>
          <w:p w14:paraId="4BBF2026" w14:textId="77777777" w:rsidR="00F15CFC" w:rsidRPr="005F4A56" w:rsidRDefault="00244FD3" w:rsidP="005F4A56">
            <w:r w:rsidRPr="005F4A56">
              <w:t>О</w:t>
            </w:r>
            <w:r w:rsidR="00F15CFC" w:rsidRPr="005F4A56">
              <w:t>братная связь от участников наших мероприятий происходит по следующим каналам: смс-сообщени</w:t>
            </w:r>
            <w:r w:rsidR="005F40EC" w:rsidRPr="005F4A56">
              <w:t>е на номер, группа «Библиотека</w:t>
            </w:r>
            <w:r w:rsidR="00F15CFC" w:rsidRPr="005F4A56">
              <w:t xml:space="preserve">» в </w:t>
            </w:r>
            <w:r w:rsidR="00F15CFC" w:rsidRPr="005F4A56">
              <w:rPr>
                <w:color w:val="222222"/>
                <w:shd w:val="clear" w:color="auto" w:fill="FFFFFF"/>
              </w:rPr>
              <w:t xml:space="preserve"> </w:t>
            </w:r>
            <w:r w:rsidR="00F15CFC" w:rsidRPr="005F4A56">
              <w:rPr>
                <w:color w:val="000000" w:themeColor="text1"/>
                <w:shd w:val="clear" w:color="auto" w:fill="FFFFFF"/>
              </w:rPr>
              <w:t>WhatsApp</w:t>
            </w:r>
            <w:r w:rsidR="005F4A56">
              <w:rPr>
                <w:color w:val="222222"/>
                <w:shd w:val="clear" w:color="auto" w:fill="FFFFFF"/>
              </w:rPr>
              <w:t>.</w:t>
            </w:r>
          </w:p>
        </w:tc>
      </w:tr>
      <w:tr w:rsidR="00F15CFC" w:rsidRPr="005F4A56" w14:paraId="04725F8F" w14:textId="77777777" w:rsidTr="00E80609">
        <w:tc>
          <w:tcPr>
            <w:tcW w:w="2555" w:type="dxa"/>
          </w:tcPr>
          <w:p w14:paraId="238ABDC1" w14:textId="77777777" w:rsidR="00F15CFC" w:rsidRPr="005F4A56" w:rsidRDefault="00040DA0" w:rsidP="00CD0F63">
            <w:r w:rsidRPr="005F4A56">
              <w:t>И</w:t>
            </w:r>
            <w:r w:rsidR="00F15CFC" w:rsidRPr="005F4A56">
              <w:t>нформация о специалисте/команде – организаторе мероприятия/ цикла мероприятий:</w:t>
            </w:r>
          </w:p>
        </w:tc>
        <w:tc>
          <w:tcPr>
            <w:tcW w:w="7157" w:type="dxa"/>
          </w:tcPr>
          <w:p w14:paraId="1C9E6AC2" w14:textId="1F18C23E" w:rsidR="00F15CFC" w:rsidRPr="005F4A56" w:rsidRDefault="00F15CFC" w:rsidP="00CF0637">
            <w:pPr>
              <w:spacing w:line="276" w:lineRule="auto"/>
              <w:contextualSpacing/>
            </w:pPr>
            <w:r w:rsidRPr="005F4A56">
              <w:t>Ведущий библиотекарь Ускюльской  сельской б</w:t>
            </w:r>
            <w:r w:rsidR="00CD0F63" w:rsidRPr="005F4A56">
              <w:t xml:space="preserve">иблиотеки РМКУК «Татарская ЦБС», </w:t>
            </w:r>
            <w:r w:rsidRPr="005F4A56">
              <w:t>Под</w:t>
            </w:r>
            <w:r w:rsidR="00016070" w:rsidRPr="005F4A56">
              <w:t>севалова Л</w:t>
            </w:r>
            <w:r w:rsidR="00716AF1">
              <w:t>.</w:t>
            </w:r>
            <w:r w:rsidR="00016070" w:rsidRPr="005F4A56">
              <w:t>Н</w:t>
            </w:r>
          </w:p>
        </w:tc>
      </w:tr>
      <w:tr w:rsidR="00F15CFC" w:rsidRPr="005F4A56" w14:paraId="3CFD3A23" w14:textId="77777777" w:rsidTr="00E80609">
        <w:tc>
          <w:tcPr>
            <w:tcW w:w="2555" w:type="dxa"/>
          </w:tcPr>
          <w:p w14:paraId="32C8A493" w14:textId="77777777" w:rsidR="00F15CFC" w:rsidRPr="005F4A56" w:rsidRDefault="00F15CFC" w:rsidP="00040DA0">
            <w:r w:rsidRPr="005F4A56">
              <w:t xml:space="preserve">Ссылка на презентацию, видео </w:t>
            </w:r>
          </w:p>
          <w:p w14:paraId="565E7B03" w14:textId="77777777" w:rsidR="00F15CFC" w:rsidRPr="005F4A56" w:rsidRDefault="00F15CFC" w:rsidP="00CD0F63"/>
        </w:tc>
        <w:tc>
          <w:tcPr>
            <w:tcW w:w="7157" w:type="dxa"/>
          </w:tcPr>
          <w:p w14:paraId="01A1F33E" w14:textId="77777777" w:rsidR="00F15CFC" w:rsidRPr="005F4A56" w:rsidRDefault="00F15CFC" w:rsidP="00CD0F63">
            <w:pPr>
              <w:ind w:left="284"/>
            </w:pPr>
          </w:p>
        </w:tc>
      </w:tr>
    </w:tbl>
    <w:p w14:paraId="59AC156D" w14:textId="77777777" w:rsidR="00F15CFC" w:rsidRPr="005F4A56" w:rsidRDefault="00F15CFC" w:rsidP="00CD0F63">
      <w:pPr>
        <w:spacing w:line="276" w:lineRule="auto"/>
        <w:contextualSpacing/>
        <w:rPr>
          <w:color w:val="000000" w:themeColor="text1"/>
        </w:rPr>
      </w:pPr>
    </w:p>
    <w:p w14:paraId="39BECB31" w14:textId="77777777" w:rsidR="00F15CFC" w:rsidRPr="005F4A56" w:rsidRDefault="00F15CFC" w:rsidP="00CD0F63">
      <w:pPr>
        <w:spacing w:line="276" w:lineRule="auto"/>
        <w:contextualSpacing/>
        <w:rPr>
          <w:color w:val="000000" w:themeColor="text1"/>
        </w:rPr>
      </w:pPr>
    </w:p>
    <w:p w14:paraId="6785F369" w14:textId="77777777" w:rsidR="0044504B" w:rsidRPr="005F4A56" w:rsidRDefault="0044504B" w:rsidP="00CD0F63"/>
    <w:sectPr w:rsidR="0044504B" w:rsidRPr="005F4A56" w:rsidSect="00AC5820">
      <w:footerReference w:type="default" r:id="rId10"/>
      <w:pgSz w:w="11906" w:h="16838" w:code="9"/>
      <w:pgMar w:top="1134" w:right="850" w:bottom="1134" w:left="156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3D85F" w14:textId="77777777" w:rsidR="00527A7E" w:rsidRDefault="00527A7E" w:rsidP="00AC5820">
      <w:r>
        <w:separator/>
      </w:r>
    </w:p>
  </w:endnote>
  <w:endnote w:type="continuationSeparator" w:id="0">
    <w:p w14:paraId="1E2B513B" w14:textId="77777777" w:rsidR="00527A7E" w:rsidRDefault="00527A7E" w:rsidP="00AC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644342"/>
      <w:docPartObj>
        <w:docPartGallery w:val="Page Numbers (Bottom of Page)"/>
        <w:docPartUnique/>
      </w:docPartObj>
    </w:sdtPr>
    <w:sdtEndPr/>
    <w:sdtContent>
      <w:p w14:paraId="3ED2B15E" w14:textId="77777777" w:rsidR="00AC5820" w:rsidRDefault="00F21B08">
        <w:pPr>
          <w:pStyle w:val="af5"/>
          <w:jc w:val="right"/>
        </w:pPr>
        <w:r>
          <w:fldChar w:fldCharType="begin"/>
        </w:r>
        <w:r w:rsidR="00AC5820">
          <w:instrText>PAGE   \* MERGEFORMAT</w:instrText>
        </w:r>
        <w:r>
          <w:fldChar w:fldCharType="separate"/>
        </w:r>
        <w:r w:rsidR="00D82FA9">
          <w:rPr>
            <w:noProof/>
          </w:rPr>
          <w:t>3</w:t>
        </w:r>
        <w:r>
          <w:fldChar w:fldCharType="end"/>
        </w:r>
      </w:p>
    </w:sdtContent>
  </w:sdt>
  <w:p w14:paraId="33EB3EC9" w14:textId="77777777" w:rsidR="00AC5820" w:rsidRDefault="00AC5820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7F078" w14:textId="77777777" w:rsidR="00527A7E" w:rsidRDefault="00527A7E" w:rsidP="00AC5820">
      <w:r>
        <w:separator/>
      </w:r>
    </w:p>
  </w:footnote>
  <w:footnote w:type="continuationSeparator" w:id="0">
    <w:p w14:paraId="00FEA64F" w14:textId="77777777" w:rsidR="00527A7E" w:rsidRDefault="00527A7E" w:rsidP="00AC5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Num6"/>
    <w:lvl w:ilvl="0">
      <w:start w:val="1"/>
      <w:numFmt w:val="bullet"/>
      <w:lvlText w:val="●"/>
      <w:lvlJc w:val="left"/>
      <w:pPr>
        <w:tabs>
          <w:tab w:val="num" w:pos="0"/>
        </w:tabs>
        <w:ind w:left="720" w:firstLine="36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08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firstLine="180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firstLine="252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24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firstLine="396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firstLine="468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40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firstLine="6120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u w:val="none"/>
        <w:effect w:val="none"/>
        <w:vertAlign w:val="baseline"/>
      </w:rPr>
    </w:lvl>
  </w:abstractNum>
  <w:abstractNum w:abstractNumId="1" w15:restartNumberingAfterBreak="0">
    <w:nsid w:val="00000009"/>
    <w:multiLevelType w:val="multilevel"/>
    <w:tmpl w:val="00000009"/>
    <w:name w:val="WWNum8"/>
    <w:lvl w:ilvl="0">
      <w:start w:val="1"/>
      <w:numFmt w:val="bullet"/>
      <w:lvlText w:val=""/>
      <w:lvlJc w:val="left"/>
      <w:pPr>
        <w:tabs>
          <w:tab w:val="num" w:pos="0"/>
        </w:tabs>
        <w:ind w:left="720" w:firstLine="360"/>
      </w:pPr>
      <w:rPr>
        <w:rFonts w:ascii="Wingdings" w:hAnsi="Wingdings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firstLine="1080"/>
      </w:pPr>
      <w:rPr>
        <w:rFonts w:ascii="Wingdings 2" w:hAnsi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firstLine="1800"/>
      </w:pPr>
      <w:rPr>
        <w:rFonts w:ascii="OpenSymbol" w:hAnsi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firstLine="2520"/>
      </w:pPr>
      <w:rPr>
        <w:rFonts w:ascii="Wingdings" w:hAnsi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firstLine="3240"/>
      </w:pPr>
      <w:rPr>
        <w:rFonts w:ascii="Wingdings 2" w:hAnsi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firstLine="3960"/>
      </w:pPr>
      <w:rPr>
        <w:rFonts w:ascii="OpenSymbol" w:hAnsi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firstLine="4680"/>
      </w:pPr>
      <w:rPr>
        <w:rFonts w:ascii="Wingdings" w:hAnsi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firstLine="5400"/>
      </w:pPr>
      <w:rPr>
        <w:rFonts w:ascii="Wingdings 2" w:hAnsi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firstLine="6120"/>
      </w:pPr>
      <w:rPr>
        <w:rFonts w:ascii="OpenSymbol" w:hAnsi="OpenSymbol"/>
        <w:strike w:val="0"/>
        <w:dstrike w:val="0"/>
        <w:u w:val="none"/>
        <w:effect w:val="none"/>
      </w:rPr>
    </w:lvl>
  </w:abstractNum>
  <w:abstractNum w:abstractNumId="2" w15:restartNumberingAfterBreak="0">
    <w:nsid w:val="0000000F"/>
    <w:multiLevelType w:val="multilevel"/>
    <w:tmpl w:val="0000000F"/>
    <w:name w:val="WWNum14"/>
    <w:lvl w:ilvl="0">
      <w:start w:val="1"/>
      <w:numFmt w:val="bullet"/>
      <w:lvlText w:val=""/>
      <w:lvlJc w:val="left"/>
      <w:pPr>
        <w:tabs>
          <w:tab w:val="num" w:pos="0"/>
        </w:tabs>
        <w:ind w:left="720" w:firstLine="360"/>
      </w:pPr>
      <w:rPr>
        <w:rFonts w:ascii="Wingdings" w:hAnsi="Wingdings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firstLine="1080"/>
      </w:pPr>
      <w:rPr>
        <w:rFonts w:ascii="Wingdings 2" w:hAnsi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firstLine="1800"/>
      </w:pPr>
      <w:rPr>
        <w:rFonts w:ascii="OpenSymbol" w:hAnsi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firstLine="2520"/>
      </w:pPr>
      <w:rPr>
        <w:rFonts w:ascii="Wingdings" w:hAnsi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firstLine="3240"/>
      </w:pPr>
      <w:rPr>
        <w:rFonts w:ascii="Wingdings 2" w:hAnsi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firstLine="3960"/>
      </w:pPr>
      <w:rPr>
        <w:rFonts w:ascii="OpenSymbol" w:hAnsi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firstLine="4680"/>
      </w:pPr>
      <w:rPr>
        <w:rFonts w:ascii="Wingdings" w:hAnsi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firstLine="5400"/>
      </w:pPr>
      <w:rPr>
        <w:rFonts w:ascii="Wingdings 2" w:hAnsi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firstLine="6120"/>
      </w:pPr>
      <w:rPr>
        <w:rFonts w:ascii="OpenSymbol" w:hAnsi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10"/>
    <w:multiLevelType w:val="multilevel"/>
    <w:tmpl w:val="00000010"/>
    <w:name w:val="WWNum15"/>
    <w:lvl w:ilvl="0">
      <w:start w:val="1"/>
      <w:numFmt w:val="bullet"/>
      <w:lvlText w:val=""/>
      <w:lvlJc w:val="left"/>
      <w:pPr>
        <w:tabs>
          <w:tab w:val="num" w:pos="0"/>
        </w:tabs>
        <w:ind w:left="720" w:firstLine="360"/>
      </w:pPr>
      <w:rPr>
        <w:rFonts w:ascii="Wingdings" w:hAnsi="Wingdings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firstLine="1080"/>
      </w:pPr>
      <w:rPr>
        <w:rFonts w:ascii="Wingdings 2" w:hAnsi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firstLine="1800"/>
      </w:pPr>
      <w:rPr>
        <w:rFonts w:ascii="OpenSymbol" w:hAnsi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firstLine="2520"/>
      </w:pPr>
      <w:rPr>
        <w:rFonts w:ascii="Wingdings" w:hAnsi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firstLine="3240"/>
      </w:pPr>
      <w:rPr>
        <w:rFonts w:ascii="Wingdings 2" w:hAnsi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firstLine="3960"/>
      </w:pPr>
      <w:rPr>
        <w:rFonts w:ascii="OpenSymbol" w:hAnsi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firstLine="4680"/>
      </w:pPr>
      <w:rPr>
        <w:rFonts w:ascii="Wingdings" w:hAnsi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firstLine="5400"/>
      </w:pPr>
      <w:rPr>
        <w:rFonts w:ascii="Wingdings 2" w:hAnsi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firstLine="6120"/>
      </w:pPr>
      <w:rPr>
        <w:rFonts w:ascii="OpenSymbol" w:hAnsi="OpenSymbol"/>
        <w:strike w:val="0"/>
        <w:dstrike w:val="0"/>
        <w:u w:val="none"/>
        <w:effect w:val="none"/>
      </w:rPr>
    </w:lvl>
  </w:abstractNum>
  <w:abstractNum w:abstractNumId="4" w15:restartNumberingAfterBreak="0">
    <w:nsid w:val="04C6573D"/>
    <w:multiLevelType w:val="hybridMultilevel"/>
    <w:tmpl w:val="F2FEA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51E4C"/>
    <w:multiLevelType w:val="hybridMultilevel"/>
    <w:tmpl w:val="04A0E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9563D"/>
    <w:multiLevelType w:val="hybridMultilevel"/>
    <w:tmpl w:val="FCB44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85DA6"/>
    <w:multiLevelType w:val="hybridMultilevel"/>
    <w:tmpl w:val="C82E2E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15476AB"/>
    <w:multiLevelType w:val="hybridMultilevel"/>
    <w:tmpl w:val="A89AC9D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16C09E5"/>
    <w:multiLevelType w:val="multilevel"/>
    <w:tmpl w:val="6C6AB4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20623C5"/>
    <w:multiLevelType w:val="hybridMultilevel"/>
    <w:tmpl w:val="1FE61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82913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8B5D97"/>
    <w:multiLevelType w:val="hybridMultilevel"/>
    <w:tmpl w:val="74B49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A656D"/>
    <w:multiLevelType w:val="multilevel"/>
    <w:tmpl w:val="34AADF0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2BE93A66"/>
    <w:multiLevelType w:val="hybridMultilevel"/>
    <w:tmpl w:val="19984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F5ECB"/>
    <w:multiLevelType w:val="hybridMultilevel"/>
    <w:tmpl w:val="A2065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C6FC3"/>
    <w:multiLevelType w:val="multilevel"/>
    <w:tmpl w:val="A490A0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32663229"/>
    <w:multiLevelType w:val="hybridMultilevel"/>
    <w:tmpl w:val="138AF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3436B"/>
    <w:multiLevelType w:val="multilevel"/>
    <w:tmpl w:val="49BE888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3A1D2252"/>
    <w:multiLevelType w:val="hybridMultilevel"/>
    <w:tmpl w:val="B582E0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C1C42F5"/>
    <w:multiLevelType w:val="hybridMultilevel"/>
    <w:tmpl w:val="EE70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773B3"/>
    <w:multiLevelType w:val="hybridMultilevel"/>
    <w:tmpl w:val="5BCE7A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64A9"/>
    <w:multiLevelType w:val="hybridMultilevel"/>
    <w:tmpl w:val="C8169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649D0"/>
    <w:multiLevelType w:val="hybridMultilevel"/>
    <w:tmpl w:val="E84C6D5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B5F4AF0"/>
    <w:multiLevelType w:val="hybridMultilevel"/>
    <w:tmpl w:val="5C326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D4834"/>
    <w:multiLevelType w:val="hybridMultilevel"/>
    <w:tmpl w:val="7D8A9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6004AA"/>
    <w:multiLevelType w:val="hybridMultilevel"/>
    <w:tmpl w:val="136677A6"/>
    <w:lvl w:ilvl="0" w:tplc="8CB8E9F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55514B0B"/>
    <w:multiLevelType w:val="hybridMultilevel"/>
    <w:tmpl w:val="420C179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6623282"/>
    <w:multiLevelType w:val="hybridMultilevel"/>
    <w:tmpl w:val="A2FE83F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58FA384D"/>
    <w:multiLevelType w:val="hybridMultilevel"/>
    <w:tmpl w:val="57D85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4E319B"/>
    <w:multiLevelType w:val="hybridMultilevel"/>
    <w:tmpl w:val="E3CA57D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C1F62F1"/>
    <w:multiLevelType w:val="hybridMultilevel"/>
    <w:tmpl w:val="C8A86DE4"/>
    <w:lvl w:ilvl="0" w:tplc="315C275C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CCF3221"/>
    <w:multiLevelType w:val="hybridMultilevel"/>
    <w:tmpl w:val="8B141E78"/>
    <w:lvl w:ilvl="0" w:tplc="104A39A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7B6FDD"/>
    <w:multiLevelType w:val="hybridMultilevel"/>
    <w:tmpl w:val="6D98C9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3533519"/>
    <w:multiLevelType w:val="hybridMultilevel"/>
    <w:tmpl w:val="B4DCDAE8"/>
    <w:lvl w:ilvl="0" w:tplc="5F7C9C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2BC58A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7F45302"/>
    <w:multiLevelType w:val="hybridMultilevel"/>
    <w:tmpl w:val="74EC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704E47"/>
    <w:multiLevelType w:val="hybridMultilevel"/>
    <w:tmpl w:val="1BF04364"/>
    <w:lvl w:ilvl="0" w:tplc="B72470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925E78"/>
    <w:multiLevelType w:val="multilevel"/>
    <w:tmpl w:val="9E328532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8" w15:restartNumberingAfterBreak="0">
    <w:nsid w:val="78F35764"/>
    <w:multiLevelType w:val="multilevel"/>
    <w:tmpl w:val="49BE888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8"/>
  </w:num>
  <w:num w:numId="2">
    <w:abstractNumId w:val="16"/>
  </w:num>
  <w:num w:numId="3">
    <w:abstractNumId w:val="38"/>
  </w:num>
  <w:num w:numId="4">
    <w:abstractNumId w:val="13"/>
  </w:num>
  <w:num w:numId="5">
    <w:abstractNumId w:val="37"/>
  </w:num>
  <w:num w:numId="6">
    <w:abstractNumId w:val="8"/>
  </w:num>
  <w:num w:numId="7">
    <w:abstractNumId w:val="27"/>
  </w:num>
  <w:num w:numId="8">
    <w:abstractNumId w:val="26"/>
  </w:num>
  <w:num w:numId="9">
    <w:abstractNumId w:val="9"/>
  </w:num>
  <w:num w:numId="10">
    <w:abstractNumId w:val="10"/>
  </w:num>
  <w:num w:numId="11">
    <w:abstractNumId w:val="28"/>
  </w:num>
  <w:num w:numId="12">
    <w:abstractNumId w:val="6"/>
  </w:num>
  <w:num w:numId="13">
    <w:abstractNumId w:val="30"/>
  </w:num>
  <w:num w:numId="14">
    <w:abstractNumId w:val="19"/>
  </w:num>
  <w:num w:numId="15">
    <w:abstractNumId w:val="23"/>
  </w:num>
  <w:num w:numId="16">
    <w:abstractNumId w:val="33"/>
  </w:num>
  <w:num w:numId="17">
    <w:abstractNumId w:val="24"/>
  </w:num>
  <w:num w:numId="18">
    <w:abstractNumId w:val="35"/>
  </w:num>
  <w:num w:numId="19">
    <w:abstractNumId w:val="22"/>
  </w:num>
  <w:num w:numId="20">
    <w:abstractNumId w:val="14"/>
  </w:num>
  <w:num w:numId="21">
    <w:abstractNumId w:val="29"/>
  </w:num>
  <w:num w:numId="22">
    <w:abstractNumId w:val="7"/>
  </w:num>
  <w:num w:numId="23">
    <w:abstractNumId w:val="32"/>
  </w:num>
  <w:num w:numId="24">
    <w:abstractNumId w:val="12"/>
  </w:num>
  <w:num w:numId="25">
    <w:abstractNumId w:val="20"/>
  </w:num>
  <w:num w:numId="26">
    <w:abstractNumId w:val="15"/>
  </w:num>
  <w:num w:numId="27">
    <w:abstractNumId w:val="5"/>
  </w:num>
  <w:num w:numId="28">
    <w:abstractNumId w:val="25"/>
  </w:num>
  <w:num w:numId="29">
    <w:abstractNumId w:val="17"/>
  </w:num>
  <w:num w:numId="30">
    <w:abstractNumId w:val="4"/>
  </w:num>
  <w:num w:numId="31">
    <w:abstractNumId w:val="21"/>
  </w:num>
  <w:num w:numId="32">
    <w:abstractNumId w:val="31"/>
  </w:num>
  <w:num w:numId="33">
    <w:abstractNumId w:val="36"/>
  </w:num>
  <w:num w:numId="34">
    <w:abstractNumId w:val="34"/>
  </w:num>
  <w:num w:numId="3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BCA"/>
    <w:rsid w:val="000042D2"/>
    <w:rsid w:val="000110E8"/>
    <w:rsid w:val="0001400E"/>
    <w:rsid w:val="0001477A"/>
    <w:rsid w:val="00016070"/>
    <w:rsid w:val="000176A2"/>
    <w:rsid w:val="00022FD8"/>
    <w:rsid w:val="0003043C"/>
    <w:rsid w:val="000360E2"/>
    <w:rsid w:val="00040DA0"/>
    <w:rsid w:val="00041BB2"/>
    <w:rsid w:val="00061943"/>
    <w:rsid w:val="000712BF"/>
    <w:rsid w:val="00075BCB"/>
    <w:rsid w:val="00083B25"/>
    <w:rsid w:val="0008481C"/>
    <w:rsid w:val="000862AB"/>
    <w:rsid w:val="000865E4"/>
    <w:rsid w:val="00094EA6"/>
    <w:rsid w:val="00094EBF"/>
    <w:rsid w:val="00095842"/>
    <w:rsid w:val="000A4FAE"/>
    <w:rsid w:val="000A77E1"/>
    <w:rsid w:val="000B4FB7"/>
    <w:rsid w:val="000B7297"/>
    <w:rsid w:val="000C02B5"/>
    <w:rsid w:val="000C061B"/>
    <w:rsid w:val="000C5F59"/>
    <w:rsid w:val="000C6A4D"/>
    <w:rsid w:val="000C71BF"/>
    <w:rsid w:val="000C7B2A"/>
    <w:rsid w:val="000D0A01"/>
    <w:rsid w:val="000D2617"/>
    <w:rsid w:val="000D39DC"/>
    <w:rsid w:val="000D5AC2"/>
    <w:rsid w:val="000E0A51"/>
    <w:rsid w:val="000F2A39"/>
    <w:rsid w:val="001135AC"/>
    <w:rsid w:val="001137E2"/>
    <w:rsid w:val="00125BAF"/>
    <w:rsid w:val="001466E1"/>
    <w:rsid w:val="00150C21"/>
    <w:rsid w:val="00151E0C"/>
    <w:rsid w:val="00156049"/>
    <w:rsid w:val="001561BB"/>
    <w:rsid w:val="00160BC2"/>
    <w:rsid w:val="00160F9C"/>
    <w:rsid w:val="00164C6C"/>
    <w:rsid w:val="001704B4"/>
    <w:rsid w:val="0017781A"/>
    <w:rsid w:val="0018610F"/>
    <w:rsid w:val="00186394"/>
    <w:rsid w:val="001A1126"/>
    <w:rsid w:val="001A2FA1"/>
    <w:rsid w:val="001B3E33"/>
    <w:rsid w:val="001B5852"/>
    <w:rsid w:val="001D1198"/>
    <w:rsid w:val="001D4ADE"/>
    <w:rsid w:val="001F6DF2"/>
    <w:rsid w:val="002026FB"/>
    <w:rsid w:val="002035E3"/>
    <w:rsid w:val="00215E0A"/>
    <w:rsid w:val="00216C52"/>
    <w:rsid w:val="002237D7"/>
    <w:rsid w:val="00244FD3"/>
    <w:rsid w:val="00254476"/>
    <w:rsid w:val="00270799"/>
    <w:rsid w:val="002776DB"/>
    <w:rsid w:val="00297C6A"/>
    <w:rsid w:val="002B6BCA"/>
    <w:rsid w:val="002C1A93"/>
    <w:rsid w:val="002C573B"/>
    <w:rsid w:val="002C6D0B"/>
    <w:rsid w:val="002C7592"/>
    <w:rsid w:val="002D5021"/>
    <w:rsid w:val="002D66C8"/>
    <w:rsid w:val="002E4BDF"/>
    <w:rsid w:val="002F32A9"/>
    <w:rsid w:val="002F4484"/>
    <w:rsid w:val="00310A2A"/>
    <w:rsid w:val="00316BF9"/>
    <w:rsid w:val="003251F5"/>
    <w:rsid w:val="00340563"/>
    <w:rsid w:val="003502A9"/>
    <w:rsid w:val="003528B7"/>
    <w:rsid w:val="00353F3B"/>
    <w:rsid w:val="003657A2"/>
    <w:rsid w:val="00367057"/>
    <w:rsid w:val="0037164C"/>
    <w:rsid w:val="00381393"/>
    <w:rsid w:val="003943F4"/>
    <w:rsid w:val="0039455B"/>
    <w:rsid w:val="003A0B6C"/>
    <w:rsid w:val="003A4764"/>
    <w:rsid w:val="003B0C0E"/>
    <w:rsid w:val="003B0E7B"/>
    <w:rsid w:val="003C6D74"/>
    <w:rsid w:val="003E1036"/>
    <w:rsid w:val="003E7222"/>
    <w:rsid w:val="003F2E39"/>
    <w:rsid w:val="00417923"/>
    <w:rsid w:val="00417EE4"/>
    <w:rsid w:val="00421DD2"/>
    <w:rsid w:val="00426CEF"/>
    <w:rsid w:val="0044504B"/>
    <w:rsid w:val="00451544"/>
    <w:rsid w:val="00452E4E"/>
    <w:rsid w:val="0046182B"/>
    <w:rsid w:val="004659CE"/>
    <w:rsid w:val="00475264"/>
    <w:rsid w:val="00486795"/>
    <w:rsid w:val="004918D5"/>
    <w:rsid w:val="004A4558"/>
    <w:rsid w:val="004A6DC1"/>
    <w:rsid w:val="004B2448"/>
    <w:rsid w:val="004C732B"/>
    <w:rsid w:val="00513A7C"/>
    <w:rsid w:val="005158EE"/>
    <w:rsid w:val="0052413D"/>
    <w:rsid w:val="00527A7E"/>
    <w:rsid w:val="00541E69"/>
    <w:rsid w:val="00545E98"/>
    <w:rsid w:val="005469D4"/>
    <w:rsid w:val="005471BB"/>
    <w:rsid w:val="00550BB5"/>
    <w:rsid w:val="00555EF3"/>
    <w:rsid w:val="0055759C"/>
    <w:rsid w:val="00557FDF"/>
    <w:rsid w:val="00564B0F"/>
    <w:rsid w:val="00565108"/>
    <w:rsid w:val="00575F1A"/>
    <w:rsid w:val="0058019D"/>
    <w:rsid w:val="005832F3"/>
    <w:rsid w:val="0058401F"/>
    <w:rsid w:val="005846E5"/>
    <w:rsid w:val="00592213"/>
    <w:rsid w:val="00594F93"/>
    <w:rsid w:val="005A63BA"/>
    <w:rsid w:val="005B11D4"/>
    <w:rsid w:val="005C3C50"/>
    <w:rsid w:val="005C7C29"/>
    <w:rsid w:val="005D1E9D"/>
    <w:rsid w:val="005D27FF"/>
    <w:rsid w:val="005D4DDB"/>
    <w:rsid w:val="005E0C65"/>
    <w:rsid w:val="005E0EBE"/>
    <w:rsid w:val="005E239E"/>
    <w:rsid w:val="005F40EC"/>
    <w:rsid w:val="005F4A56"/>
    <w:rsid w:val="0061336E"/>
    <w:rsid w:val="00613839"/>
    <w:rsid w:val="006159B0"/>
    <w:rsid w:val="00616282"/>
    <w:rsid w:val="00622EDD"/>
    <w:rsid w:val="00633AF3"/>
    <w:rsid w:val="00640931"/>
    <w:rsid w:val="006576B2"/>
    <w:rsid w:val="006629A9"/>
    <w:rsid w:val="00663BA8"/>
    <w:rsid w:val="00666499"/>
    <w:rsid w:val="00667926"/>
    <w:rsid w:val="00670C4A"/>
    <w:rsid w:val="006717A8"/>
    <w:rsid w:val="006730EA"/>
    <w:rsid w:val="006861FD"/>
    <w:rsid w:val="00693D3B"/>
    <w:rsid w:val="006A713F"/>
    <w:rsid w:val="006B5EC9"/>
    <w:rsid w:val="006C4AF0"/>
    <w:rsid w:val="006C60B7"/>
    <w:rsid w:val="006D00D3"/>
    <w:rsid w:val="006E289F"/>
    <w:rsid w:val="006E4749"/>
    <w:rsid w:val="006F4C93"/>
    <w:rsid w:val="007062BC"/>
    <w:rsid w:val="00714443"/>
    <w:rsid w:val="00716AF1"/>
    <w:rsid w:val="00722435"/>
    <w:rsid w:val="00727615"/>
    <w:rsid w:val="00727BF6"/>
    <w:rsid w:val="00730036"/>
    <w:rsid w:val="00731CB2"/>
    <w:rsid w:val="00731FF2"/>
    <w:rsid w:val="00733619"/>
    <w:rsid w:val="00750E76"/>
    <w:rsid w:val="00754FB4"/>
    <w:rsid w:val="007602CF"/>
    <w:rsid w:val="00761E50"/>
    <w:rsid w:val="007621B8"/>
    <w:rsid w:val="00774512"/>
    <w:rsid w:val="00775647"/>
    <w:rsid w:val="0078107F"/>
    <w:rsid w:val="00782921"/>
    <w:rsid w:val="00784E9B"/>
    <w:rsid w:val="00787436"/>
    <w:rsid w:val="007940C3"/>
    <w:rsid w:val="007A0570"/>
    <w:rsid w:val="007A24D2"/>
    <w:rsid w:val="007A5C26"/>
    <w:rsid w:val="007B129D"/>
    <w:rsid w:val="007B2EA5"/>
    <w:rsid w:val="007B2FF6"/>
    <w:rsid w:val="007B64E6"/>
    <w:rsid w:val="007C33FE"/>
    <w:rsid w:val="007C6CC0"/>
    <w:rsid w:val="007D43B3"/>
    <w:rsid w:val="007D52B3"/>
    <w:rsid w:val="007D59FD"/>
    <w:rsid w:val="007D7665"/>
    <w:rsid w:val="007F0781"/>
    <w:rsid w:val="007F2FCB"/>
    <w:rsid w:val="00801403"/>
    <w:rsid w:val="00803213"/>
    <w:rsid w:val="008065C4"/>
    <w:rsid w:val="0081134E"/>
    <w:rsid w:val="008234CF"/>
    <w:rsid w:val="00847D0C"/>
    <w:rsid w:val="00854877"/>
    <w:rsid w:val="00864010"/>
    <w:rsid w:val="008672C8"/>
    <w:rsid w:val="008715AD"/>
    <w:rsid w:val="0087176A"/>
    <w:rsid w:val="00872DDB"/>
    <w:rsid w:val="00881B95"/>
    <w:rsid w:val="00883A5D"/>
    <w:rsid w:val="00887B33"/>
    <w:rsid w:val="0089760A"/>
    <w:rsid w:val="008A0283"/>
    <w:rsid w:val="008A317B"/>
    <w:rsid w:val="008A5120"/>
    <w:rsid w:val="008A6638"/>
    <w:rsid w:val="008B3D8A"/>
    <w:rsid w:val="008D0924"/>
    <w:rsid w:val="008D5757"/>
    <w:rsid w:val="008E556A"/>
    <w:rsid w:val="008E5B6B"/>
    <w:rsid w:val="008F1F5B"/>
    <w:rsid w:val="00900663"/>
    <w:rsid w:val="00905800"/>
    <w:rsid w:val="00924E8F"/>
    <w:rsid w:val="00927BE9"/>
    <w:rsid w:val="00933BFF"/>
    <w:rsid w:val="0093495D"/>
    <w:rsid w:val="00943AE6"/>
    <w:rsid w:val="00950132"/>
    <w:rsid w:val="00953ECC"/>
    <w:rsid w:val="0096129A"/>
    <w:rsid w:val="00961AE7"/>
    <w:rsid w:val="00962D8D"/>
    <w:rsid w:val="00967197"/>
    <w:rsid w:val="00981564"/>
    <w:rsid w:val="00983B44"/>
    <w:rsid w:val="00984AD7"/>
    <w:rsid w:val="0098662B"/>
    <w:rsid w:val="00994683"/>
    <w:rsid w:val="00996695"/>
    <w:rsid w:val="009A0647"/>
    <w:rsid w:val="009A14CF"/>
    <w:rsid w:val="009A69D7"/>
    <w:rsid w:val="009B3F37"/>
    <w:rsid w:val="009B63B9"/>
    <w:rsid w:val="009C107C"/>
    <w:rsid w:val="009C2321"/>
    <w:rsid w:val="009D2304"/>
    <w:rsid w:val="009E22C7"/>
    <w:rsid w:val="009E5D2C"/>
    <w:rsid w:val="009E5D4A"/>
    <w:rsid w:val="009F57FB"/>
    <w:rsid w:val="00A05DBF"/>
    <w:rsid w:val="00A41A89"/>
    <w:rsid w:val="00A563BD"/>
    <w:rsid w:val="00A5725B"/>
    <w:rsid w:val="00A65672"/>
    <w:rsid w:val="00A7101A"/>
    <w:rsid w:val="00A7626A"/>
    <w:rsid w:val="00A826C5"/>
    <w:rsid w:val="00A86D81"/>
    <w:rsid w:val="00A96FA5"/>
    <w:rsid w:val="00AA4D44"/>
    <w:rsid w:val="00AA5026"/>
    <w:rsid w:val="00AB1178"/>
    <w:rsid w:val="00AC0E94"/>
    <w:rsid w:val="00AC1626"/>
    <w:rsid w:val="00AC5820"/>
    <w:rsid w:val="00AC65BA"/>
    <w:rsid w:val="00AD5DB1"/>
    <w:rsid w:val="00AE0E83"/>
    <w:rsid w:val="00AF36CF"/>
    <w:rsid w:val="00B01ECC"/>
    <w:rsid w:val="00B07879"/>
    <w:rsid w:val="00B14FE4"/>
    <w:rsid w:val="00B174B5"/>
    <w:rsid w:val="00B24FE6"/>
    <w:rsid w:val="00B27A8B"/>
    <w:rsid w:val="00B50A3F"/>
    <w:rsid w:val="00B67300"/>
    <w:rsid w:val="00B674F7"/>
    <w:rsid w:val="00B803AA"/>
    <w:rsid w:val="00B82DF0"/>
    <w:rsid w:val="00B83603"/>
    <w:rsid w:val="00B83DAD"/>
    <w:rsid w:val="00B8517E"/>
    <w:rsid w:val="00BA1806"/>
    <w:rsid w:val="00BA4FA5"/>
    <w:rsid w:val="00BA712E"/>
    <w:rsid w:val="00BB28CC"/>
    <w:rsid w:val="00BB3DE6"/>
    <w:rsid w:val="00BC13FC"/>
    <w:rsid w:val="00BC3009"/>
    <w:rsid w:val="00BD0A4F"/>
    <w:rsid w:val="00BD20DD"/>
    <w:rsid w:val="00BD3163"/>
    <w:rsid w:val="00BD6FE0"/>
    <w:rsid w:val="00BE3F5F"/>
    <w:rsid w:val="00BE778C"/>
    <w:rsid w:val="00BF21D2"/>
    <w:rsid w:val="00BF3AD2"/>
    <w:rsid w:val="00BF745A"/>
    <w:rsid w:val="00C01A24"/>
    <w:rsid w:val="00C03FAB"/>
    <w:rsid w:val="00C047FB"/>
    <w:rsid w:val="00C147B1"/>
    <w:rsid w:val="00C20816"/>
    <w:rsid w:val="00C2417C"/>
    <w:rsid w:val="00C31180"/>
    <w:rsid w:val="00C3496E"/>
    <w:rsid w:val="00C3715A"/>
    <w:rsid w:val="00C57008"/>
    <w:rsid w:val="00C60499"/>
    <w:rsid w:val="00C74DD9"/>
    <w:rsid w:val="00C82C22"/>
    <w:rsid w:val="00C84910"/>
    <w:rsid w:val="00C90F59"/>
    <w:rsid w:val="00C97A98"/>
    <w:rsid w:val="00CA42B7"/>
    <w:rsid w:val="00CA4721"/>
    <w:rsid w:val="00CA5694"/>
    <w:rsid w:val="00CB307F"/>
    <w:rsid w:val="00CB6532"/>
    <w:rsid w:val="00CD0F63"/>
    <w:rsid w:val="00CD3033"/>
    <w:rsid w:val="00CD3566"/>
    <w:rsid w:val="00CD76C7"/>
    <w:rsid w:val="00CE25E2"/>
    <w:rsid w:val="00CE2B1A"/>
    <w:rsid w:val="00CF0637"/>
    <w:rsid w:val="00CF427F"/>
    <w:rsid w:val="00D0713E"/>
    <w:rsid w:val="00D17CCD"/>
    <w:rsid w:val="00D21EF5"/>
    <w:rsid w:val="00D308A0"/>
    <w:rsid w:val="00D3579F"/>
    <w:rsid w:val="00D359C0"/>
    <w:rsid w:val="00D37006"/>
    <w:rsid w:val="00D45BE1"/>
    <w:rsid w:val="00D4776F"/>
    <w:rsid w:val="00D70D97"/>
    <w:rsid w:val="00D72516"/>
    <w:rsid w:val="00D73863"/>
    <w:rsid w:val="00D82FA9"/>
    <w:rsid w:val="00D865F9"/>
    <w:rsid w:val="00D92530"/>
    <w:rsid w:val="00DB19FE"/>
    <w:rsid w:val="00DB3EA6"/>
    <w:rsid w:val="00DB449F"/>
    <w:rsid w:val="00DB4BC1"/>
    <w:rsid w:val="00DB4D29"/>
    <w:rsid w:val="00DB5B30"/>
    <w:rsid w:val="00DB70CB"/>
    <w:rsid w:val="00DC6FE8"/>
    <w:rsid w:val="00DD28C1"/>
    <w:rsid w:val="00DE5F90"/>
    <w:rsid w:val="00DF715D"/>
    <w:rsid w:val="00DF72ED"/>
    <w:rsid w:val="00DF7784"/>
    <w:rsid w:val="00E15472"/>
    <w:rsid w:val="00E164C1"/>
    <w:rsid w:val="00E20B70"/>
    <w:rsid w:val="00E23EB3"/>
    <w:rsid w:val="00E24E1E"/>
    <w:rsid w:val="00E3029B"/>
    <w:rsid w:val="00E31EF1"/>
    <w:rsid w:val="00E463B7"/>
    <w:rsid w:val="00E46BDA"/>
    <w:rsid w:val="00E472A1"/>
    <w:rsid w:val="00E476EE"/>
    <w:rsid w:val="00E5071B"/>
    <w:rsid w:val="00E53439"/>
    <w:rsid w:val="00E628F4"/>
    <w:rsid w:val="00E64ABE"/>
    <w:rsid w:val="00E64D3B"/>
    <w:rsid w:val="00E65606"/>
    <w:rsid w:val="00E7002A"/>
    <w:rsid w:val="00E718A7"/>
    <w:rsid w:val="00E726CD"/>
    <w:rsid w:val="00E727BC"/>
    <w:rsid w:val="00E80609"/>
    <w:rsid w:val="00E81488"/>
    <w:rsid w:val="00E81E92"/>
    <w:rsid w:val="00EA2ED1"/>
    <w:rsid w:val="00EB58C5"/>
    <w:rsid w:val="00EB612C"/>
    <w:rsid w:val="00ED1BEB"/>
    <w:rsid w:val="00ED3582"/>
    <w:rsid w:val="00EE33FE"/>
    <w:rsid w:val="00EE5FD6"/>
    <w:rsid w:val="00EF24E3"/>
    <w:rsid w:val="00EF3A90"/>
    <w:rsid w:val="00F0084E"/>
    <w:rsid w:val="00F10A0D"/>
    <w:rsid w:val="00F10FF7"/>
    <w:rsid w:val="00F15CFC"/>
    <w:rsid w:val="00F21B08"/>
    <w:rsid w:val="00F22E61"/>
    <w:rsid w:val="00F235BF"/>
    <w:rsid w:val="00F27B82"/>
    <w:rsid w:val="00F53AD0"/>
    <w:rsid w:val="00F54022"/>
    <w:rsid w:val="00F548CE"/>
    <w:rsid w:val="00F67471"/>
    <w:rsid w:val="00F7752C"/>
    <w:rsid w:val="00F85442"/>
    <w:rsid w:val="00F94D0E"/>
    <w:rsid w:val="00FA3F30"/>
    <w:rsid w:val="00FA6090"/>
    <w:rsid w:val="00FB352E"/>
    <w:rsid w:val="00FB51D2"/>
    <w:rsid w:val="00FC4B2A"/>
    <w:rsid w:val="00FD1FF5"/>
    <w:rsid w:val="00FD392F"/>
    <w:rsid w:val="00FD49D6"/>
    <w:rsid w:val="00FD5F42"/>
    <w:rsid w:val="00FE1D19"/>
    <w:rsid w:val="00FE4142"/>
    <w:rsid w:val="00F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F151B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9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D66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A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66499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666499"/>
    <w:pPr>
      <w:jc w:val="center"/>
    </w:pPr>
    <w:rPr>
      <w:sz w:val="28"/>
      <w:szCs w:val="28"/>
    </w:rPr>
  </w:style>
  <w:style w:type="character" w:customStyle="1" w:styleId="a5">
    <w:name w:val="Заголовок Знак"/>
    <w:link w:val="a4"/>
    <w:uiPriority w:val="99"/>
    <w:rsid w:val="00666499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666499"/>
    <w:pPr>
      <w:jc w:val="both"/>
    </w:pPr>
    <w:rPr>
      <w:sz w:val="26"/>
      <w:szCs w:val="26"/>
    </w:rPr>
  </w:style>
  <w:style w:type="character" w:customStyle="1" w:styleId="a7">
    <w:name w:val="Основной текст с отступом Знак"/>
    <w:link w:val="a6"/>
    <w:uiPriority w:val="99"/>
    <w:rsid w:val="00666499"/>
    <w:rPr>
      <w:rFonts w:ascii="Times New Roman" w:hAnsi="Times New Roman" w:cs="Times New Roman"/>
      <w:sz w:val="26"/>
      <w:szCs w:val="26"/>
      <w:lang w:eastAsia="ru-RU"/>
    </w:rPr>
  </w:style>
  <w:style w:type="character" w:styleId="a8">
    <w:name w:val="Emphasis"/>
    <w:uiPriority w:val="99"/>
    <w:qFormat/>
    <w:rsid w:val="00666499"/>
    <w:rPr>
      <w:i/>
      <w:iCs/>
    </w:rPr>
  </w:style>
  <w:style w:type="character" w:customStyle="1" w:styleId="10">
    <w:name w:val="Заголовок 1 Знак"/>
    <w:link w:val="1"/>
    <w:uiPriority w:val="9"/>
    <w:rsid w:val="002D66C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unhideWhenUsed/>
    <w:rsid w:val="00A05DBF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9455B"/>
    <w:rPr>
      <w:b/>
      <w:bCs/>
    </w:rPr>
  </w:style>
  <w:style w:type="paragraph" w:styleId="ab">
    <w:name w:val="List Paragraph"/>
    <w:basedOn w:val="a"/>
    <w:uiPriority w:val="34"/>
    <w:qFormat/>
    <w:rsid w:val="00E727BC"/>
    <w:pPr>
      <w:ind w:left="708"/>
    </w:pPr>
  </w:style>
  <w:style w:type="paragraph" w:styleId="ac">
    <w:name w:val="Balloon Text"/>
    <w:basedOn w:val="a"/>
    <w:link w:val="ad"/>
    <w:uiPriority w:val="99"/>
    <w:semiHidden/>
    <w:unhideWhenUsed/>
    <w:rsid w:val="007B64E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B64E6"/>
    <w:rPr>
      <w:rFonts w:ascii="Tahoma" w:eastAsia="Times New Roman" w:hAnsi="Tahoma" w:cs="Tahoma"/>
      <w:sz w:val="16"/>
      <w:szCs w:val="16"/>
    </w:rPr>
  </w:style>
  <w:style w:type="paragraph" w:customStyle="1" w:styleId="ae">
    <w:name w:val="a"/>
    <w:basedOn w:val="a"/>
    <w:rsid w:val="00541E69"/>
    <w:pPr>
      <w:suppressAutoHyphens/>
      <w:spacing w:before="280" w:after="280"/>
    </w:pPr>
    <w:rPr>
      <w:rFonts w:eastAsia="Calibri"/>
      <w:lang w:eastAsia="ar-SA"/>
    </w:rPr>
  </w:style>
  <w:style w:type="character" w:styleId="af">
    <w:name w:val="FollowedHyperlink"/>
    <w:basedOn w:val="a0"/>
    <w:uiPriority w:val="99"/>
    <w:semiHidden/>
    <w:unhideWhenUsed/>
    <w:rsid w:val="006E4749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13A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f0">
    <w:name w:val="Без интервала Знак"/>
    <w:link w:val="af1"/>
    <w:uiPriority w:val="1"/>
    <w:locked/>
    <w:rsid w:val="00513A7C"/>
  </w:style>
  <w:style w:type="paragraph" w:styleId="af1">
    <w:name w:val="No Spacing"/>
    <w:link w:val="af0"/>
    <w:uiPriority w:val="1"/>
    <w:qFormat/>
    <w:rsid w:val="00513A7C"/>
  </w:style>
  <w:style w:type="table" w:styleId="af2">
    <w:name w:val="Table Grid"/>
    <w:basedOn w:val="a1"/>
    <w:uiPriority w:val="59"/>
    <w:rsid w:val="00203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44FD3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Internetlink">
    <w:name w:val="Internet link"/>
    <w:rsid w:val="00244FD3"/>
    <w:rPr>
      <w:color w:val="0000FF"/>
      <w:u w:val="single"/>
    </w:rPr>
  </w:style>
  <w:style w:type="paragraph" w:styleId="af3">
    <w:name w:val="header"/>
    <w:basedOn w:val="a"/>
    <w:link w:val="af4"/>
    <w:uiPriority w:val="99"/>
    <w:unhideWhenUsed/>
    <w:rsid w:val="00AC582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C5820"/>
    <w:rPr>
      <w:rFonts w:ascii="Times New Roman" w:eastAsia="Times New Roman" w:hAnsi="Times New Roman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AC582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C582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36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396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6839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6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8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53216935199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.com/id6344723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20CC9-296F-44F4-8C2E-ACB0E0FAF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Илсия Шакирова</cp:lastModifiedBy>
  <cp:revision>11</cp:revision>
  <cp:lastPrinted>2022-08-10T09:45:00Z</cp:lastPrinted>
  <dcterms:created xsi:type="dcterms:W3CDTF">2022-09-14T08:20:00Z</dcterms:created>
  <dcterms:modified xsi:type="dcterms:W3CDTF">2022-10-12T07:50:00Z</dcterms:modified>
</cp:coreProperties>
</file>